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E58507" w14:textId="77777777" w:rsidR="00FE387C" w:rsidRDefault="00FE387C" w:rsidP="002E78FF">
      <w:pPr>
        <w:widowControl/>
        <w:jc w:val="center"/>
        <w:rPr>
          <w:rFonts w:ascii="Times New Roman" w:hAnsi="Times New Roman" w:cs="Times New Roman"/>
          <w:color w:val="auto"/>
          <w:sz w:val="28"/>
          <w:szCs w:val="28"/>
          <w:highlight w:val="green"/>
          <w:lang w:eastAsia="en-US"/>
        </w:rPr>
      </w:pPr>
      <w:bookmarkStart w:id="0" w:name="_GoBack"/>
      <w:bookmarkEnd w:id="0"/>
    </w:p>
    <w:p w14:paraId="452D1238" w14:textId="77777777" w:rsidR="00FE387C" w:rsidRDefault="00FE387C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6D20BC6B" w14:textId="20BFD243" w:rsidR="00FE387C" w:rsidRDefault="00FE387C" w:rsidP="00FE387C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noProof/>
          <w:sz w:val="28"/>
          <w:szCs w:val="28"/>
        </w:rPr>
      </w:pPr>
    </w:p>
    <w:p w14:paraId="79F21CA4" w14:textId="5571D4E8" w:rsidR="005546A5" w:rsidRDefault="005546A5" w:rsidP="00FE387C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sz w:val="28"/>
          <w:szCs w:val="28"/>
        </w:rPr>
      </w:pPr>
      <w:r w:rsidRPr="005546A5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5B7A1A60" wp14:editId="174073CE">
            <wp:extent cx="6120765" cy="864425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9390E" w14:textId="6EA721DB" w:rsidR="00FE387C" w:rsidRDefault="00644B3B" w:rsidP="00FE387C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sz w:val="28"/>
          <w:szCs w:val="28"/>
        </w:rPr>
      </w:pPr>
      <w:r w:rsidRPr="00644B3B">
        <w:rPr>
          <w:rFonts w:ascii="Times New Roman" w:hAnsi="Times New Roman"/>
          <w:b/>
          <w:sz w:val="28"/>
          <w:szCs w:val="28"/>
        </w:rPr>
        <w:object w:dxaOrig="8940" w:dyaOrig="12630" w14:anchorId="0D396A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0.75pt" o:ole="">
            <v:imagedata r:id="rId9" o:title=""/>
          </v:shape>
          <o:OLEObject Type="Embed" ProgID="Acrobat.Document.DC" ShapeID="_x0000_i1025" DrawAspect="Content" ObjectID="_1796732904" r:id="rId10"/>
        </w:object>
      </w:r>
    </w:p>
    <w:p w14:paraId="5D3E7C04" w14:textId="77777777" w:rsidR="00FE387C" w:rsidRDefault="00FE387C" w:rsidP="00FE387C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sz w:val="28"/>
          <w:szCs w:val="28"/>
        </w:rPr>
      </w:pPr>
    </w:p>
    <w:p w14:paraId="1CCACF4A" w14:textId="77777777" w:rsidR="00644B3B" w:rsidRDefault="00644B3B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2B7EFFC2" w14:textId="77777777" w:rsidR="00644B3B" w:rsidRDefault="00644B3B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42267FF5" w14:textId="77777777" w:rsidR="00644B3B" w:rsidRDefault="00644B3B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5A07A29C" w14:textId="77777777" w:rsidR="00644B3B" w:rsidRDefault="00644B3B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71F614E2" w14:textId="77777777" w:rsidR="00644B3B" w:rsidRDefault="00644B3B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</w:p>
    <w:p w14:paraId="014C7043" w14:textId="0CD54821" w:rsidR="00644B3B" w:rsidRDefault="00644B3B" w:rsidP="00644B3B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sz w:val="28"/>
          <w:szCs w:val="28"/>
        </w:rPr>
      </w:pPr>
    </w:p>
    <w:p w14:paraId="6C7B6B0A" w14:textId="77777777" w:rsidR="00644B3B" w:rsidRDefault="00644B3B" w:rsidP="00644B3B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jc w:val="center"/>
        <w:rPr>
          <w:rFonts w:ascii="Times New Roman" w:hAnsi="Times New Roman"/>
          <w:b/>
          <w:sz w:val="28"/>
          <w:szCs w:val="28"/>
        </w:rPr>
      </w:pPr>
    </w:p>
    <w:p w14:paraId="41288C8E" w14:textId="77777777" w:rsidR="00FC070C" w:rsidRPr="00FC070C" w:rsidRDefault="00FC070C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right="249"/>
        <w:rPr>
          <w:rFonts w:ascii="Times New Roman" w:hAnsi="Times New Roman"/>
          <w:b/>
          <w:sz w:val="28"/>
          <w:szCs w:val="28"/>
        </w:rPr>
      </w:pPr>
      <w:r w:rsidRPr="00FC070C">
        <w:rPr>
          <w:rFonts w:ascii="Times New Roman" w:hAnsi="Times New Roman"/>
          <w:b/>
          <w:sz w:val="28"/>
          <w:szCs w:val="28"/>
        </w:rPr>
        <w:t>1. ПАСПОРТ</w:t>
      </w:r>
      <w:r w:rsidR="002A658A">
        <w:rPr>
          <w:rFonts w:ascii="Times New Roman" w:hAnsi="Times New Roman"/>
          <w:b/>
          <w:sz w:val="28"/>
          <w:szCs w:val="28"/>
        </w:rPr>
        <w:t xml:space="preserve"> </w:t>
      </w:r>
      <w:r w:rsidRPr="00FC070C">
        <w:rPr>
          <w:rFonts w:ascii="Times New Roman" w:hAnsi="Times New Roman"/>
          <w:b/>
          <w:sz w:val="28"/>
          <w:szCs w:val="28"/>
        </w:rPr>
        <w:t xml:space="preserve"> РАБОЧЕЙ </w:t>
      </w:r>
      <w:r w:rsidR="002A658A">
        <w:rPr>
          <w:rFonts w:ascii="Times New Roman" w:hAnsi="Times New Roman"/>
          <w:b/>
          <w:sz w:val="28"/>
          <w:szCs w:val="28"/>
        </w:rPr>
        <w:t xml:space="preserve"> </w:t>
      </w:r>
      <w:r w:rsidRPr="00FC070C">
        <w:rPr>
          <w:rFonts w:ascii="Times New Roman" w:hAnsi="Times New Roman"/>
          <w:b/>
          <w:sz w:val="28"/>
          <w:szCs w:val="28"/>
        </w:rPr>
        <w:t>ПРОГРАММЫ</w:t>
      </w:r>
      <w:r w:rsidR="002A658A">
        <w:rPr>
          <w:rFonts w:ascii="Times New Roman" w:hAnsi="Times New Roman"/>
          <w:b/>
          <w:sz w:val="28"/>
          <w:szCs w:val="28"/>
        </w:rPr>
        <w:t xml:space="preserve">  </w:t>
      </w:r>
      <w:r w:rsidRPr="00FC070C">
        <w:rPr>
          <w:rFonts w:ascii="Times New Roman" w:hAnsi="Times New Roman"/>
          <w:b/>
          <w:sz w:val="28"/>
          <w:szCs w:val="28"/>
        </w:rPr>
        <w:t xml:space="preserve">УЧЕБНОЙ </w:t>
      </w:r>
      <w:r w:rsidR="002A658A">
        <w:rPr>
          <w:rFonts w:ascii="Times New Roman" w:hAnsi="Times New Roman"/>
          <w:b/>
          <w:sz w:val="28"/>
          <w:szCs w:val="28"/>
        </w:rPr>
        <w:t xml:space="preserve"> </w:t>
      </w:r>
      <w:r w:rsidRPr="00FC070C">
        <w:rPr>
          <w:rFonts w:ascii="Times New Roman" w:hAnsi="Times New Roman"/>
          <w:b/>
          <w:sz w:val="28"/>
          <w:szCs w:val="28"/>
        </w:rPr>
        <w:t>ДИСЦИПЛИНЫ</w:t>
      </w:r>
    </w:p>
    <w:p w14:paraId="4BA4FB07" w14:textId="77777777" w:rsidR="00FC070C" w:rsidRPr="009044A3" w:rsidRDefault="00FC070C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left="100" w:right="249"/>
        <w:jc w:val="center"/>
        <w:rPr>
          <w:rFonts w:ascii="Times New Roman" w:hAnsi="Times New Roman"/>
          <w:b/>
          <w:sz w:val="28"/>
          <w:szCs w:val="28"/>
        </w:rPr>
      </w:pPr>
      <w:r w:rsidRPr="009044A3">
        <w:rPr>
          <w:rFonts w:ascii="Times New Roman" w:hAnsi="Times New Roman"/>
          <w:b/>
          <w:sz w:val="28"/>
          <w:szCs w:val="28"/>
        </w:rPr>
        <w:t>«Физическая культура»</w:t>
      </w:r>
    </w:p>
    <w:p w14:paraId="133F1469" w14:textId="77777777" w:rsidR="00FC070C" w:rsidRPr="00FC070C" w:rsidRDefault="00FC070C" w:rsidP="00E234DF">
      <w:pPr>
        <w:pStyle w:val="af3"/>
        <w:tabs>
          <w:tab w:val="clear" w:pos="9355"/>
          <w:tab w:val="right" w:pos="10700"/>
          <w:tab w:val="left" w:pos="10900"/>
          <w:tab w:val="left" w:pos="11600"/>
          <w:tab w:val="left" w:pos="12000"/>
          <w:tab w:val="left" w:pos="14800"/>
        </w:tabs>
        <w:ind w:left="100" w:right="249"/>
        <w:jc w:val="center"/>
        <w:rPr>
          <w:rFonts w:ascii="Times New Roman" w:hAnsi="Times New Roman"/>
          <w:b/>
          <w:sz w:val="28"/>
          <w:szCs w:val="28"/>
        </w:rPr>
      </w:pPr>
    </w:p>
    <w:p w14:paraId="75FEC3F4" w14:textId="77777777" w:rsidR="00E234DF" w:rsidRPr="00E234DF" w:rsidRDefault="00E234DF" w:rsidP="009044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34DF">
        <w:rPr>
          <w:rFonts w:ascii="Times New Roman" w:hAnsi="Times New Roman" w:cs="Times New Roman"/>
          <w:b/>
          <w:sz w:val="28"/>
          <w:szCs w:val="28"/>
        </w:rPr>
        <w:t>1.1.</w:t>
      </w:r>
      <w:r w:rsidRPr="00E234DF">
        <w:rPr>
          <w:rFonts w:ascii="Times New Roman" w:hAnsi="Times New Roman" w:cs="Times New Roman"/>
          <w:b/>
          <w:sz w:val="28"/>
          <w:szCs w:val="28"/>
        </w:rPr>
        <w:tab/>
        <w:t>Место учебной дисциплины в структуре основной профессиональной образовательной программы:</w:t>
      </w:r>
    </w:p>
    <w:p w14:paraId="49B0503E" w14:textId="77777777" w:rsidR="00E234DF" w:rsidRDefault="00E234DF" w:rsidP="009044A3">
      <w:pPr>
        <w:ind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2A658A">
        <w:rPr>
          <w:rFonts w:ascii="Times New Roman" w:hAnsi="Times New Roman" w:cs="Times New Roman"/>
          <w:sz w:val="28"/>
          <w:szCs w:val="28"/>
        </w:rPr>
        <w:t>«</w:t>
      </w:r>
      <w:r w:rsidR="00D74541" w:rsidRPr="00D74541">
        <w:rPr>
          <w:rFonts w:ascii="Times New Roman" w:hAnsi="Times New Roman" w:cs="Times New Roman"/>
          <w:sz w:val="28"/>
          <w:szCs w:val="28"/>
        </w:rPr>
        <w:t>Физическая культура» относится к общим учебным дисциплинам</w:t>
      </w:r>
      <w:r w:rsidR="00D74541" w:rsidRPr="00D74541">
        <w:rPr>
          <w:rFonts w:ascii="Times New Roman" w:hAnsi="Times New Roman" w:cs="Times New Roman"/>
          <w:spacing w:val="13"/>
          <w:sz w:val="28"/>
          <w:szCs w:val="28"/>
        </w:rPr>
        <w:t xml:space="preserve"> общеобразовательной подготовки</w:t>
      </w:r>
      <w:r w:rsidR="00D74541" w:rsidRPr="00D74541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14:paraId="0C0323E2" w14:textId="77777777" w:rsidR="00D74541" w:rsidRPr="00D74541" w:rsidRDefault="00D74541" w:rsidP="00E234DF">
      <w:pPr>
        <w:ind w:firstLine="709"/>
        <w:rPr>
          <w:rFonts w:ascii="Times New Roman" w:hAnsi="Times New Roman" w:cs="Times New Roman"/>
          <w:spacing w:val="2"/>
          <w:sz w:val="28"/>
          <w:szCs w:val="28"/>
        </w:rPr>
      </w:pPr>
    </w:p>
    <w:p w14:paraId="6F8441E8" w14:textId="77777777" w:rsidR="00D74541" w:rsidRPr="00D74541" w:rsidRDefault="00D74541" w:rsidP="00D74541">
      <w:pPr>
        <w:widowControl/>
        <w:ind w:firstLine="709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D74541">
        <w:rPr>
          <w:rFonts w:ascii="Times New Roman" w:hAnsi="Times New Roman" w:cs="Times New Roman"/>
          <w:b/>
          <w:bCs/>
          <w:color w:val="auto"/>
          <w:sz w:val="28"/>
          <w:szCs w:val="28"/>
        </w:rPr>
        <w:t>1.2.</w:t>
      </w:r>
      <w:r w:rsidRPr="00D74541">
        <w:rPr>
          <w:rFonts w:ascii="Times New Roman" w:hAnsi="Times New Roman" w:cs="Times New Roman"/>
          <w:b/>
          <w:bCs/>
          <w:color w:val="auto"/>
          <w:sz w:val="28"/>
          <w:szCs w:val="28"/>
        </w:rPr>
        <w:tab/>
        <w:t xml:space="preserve">Цели освоения учебной дисциплины. </w:t>
      </w:r>
    </w:p>
    <w:p w14:paraId="3FE152F3" w14:textId="77777777" w:rsidR="00D74541" w:rsidRPr="00D74541" w:rsidRDefault="00D74541" w:rsidP="009044A3">
      <w:pPr>
        <w:widowControl/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 w:rsidRPr="00D74541">
        <w:rPr>
          <w:rFonts w:ascii="Times New Roman" w:hAnsi="Times New Roman" w:cs="Times New Roman"/>
          <w:i/>
          <w:spacing w:val="2"/>
          <w:sz w:val="28"/>
          <w:szCs w:val="28"/>
        </w:rPr>
        <w:t>Освоение дисциплины «</w:t>
      </w:r>
      <w:r>
        <w:rPr>
          <w:rFonts w:ascii="Times New Roman" w:hAnsi="Times New Roman" w:cs="Times New Roman"/>
          <w:i/>
          <w:spacing w:val="2"/>
          <w:sz w:val="28"/>
          <w:szCs w:val="28"/>
        </w:rPr>
        <w:t>Физическая культура</w:t>
      </w:r>
      <w:r w:rsidRPr="00D74541">
        <w:rPr>
          <w:rFonts w:ascii="Times New Roman" w:hAnsi="Times New Roman" w:cs="Times New Roman"/>
          <w:i/>
          <w:spacing w:val="2"/>
          <w:sz w:val="28"/>
          <w:szCs w:val="28"/>
        </w:rPr>
        <w:t xml:space="preserve">» направлено на достижение следующих целей: </w:t>
      </w:r>
    </w:p>
    <w:p w14:paraId="4237FCE2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 xml:space="preserve">- формирование физической культуры личности будущего профессионала, востребованного на современном рынке труда; </w:t>
      </w:r>
    </w:p>
    <w:p w14:paraId="78ED4450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 xml:space="preserve">- развитие физических качеств и способностей, совершенствование функциональных возможностей организма, укрепление индивидуального здоровья; </w:t>
      </w:r>
    </w:p>
    <w:p w14:paraId="4162A594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>- формирование устойчивых мотивов и потребностей в бере</w:t>
      </w:r>
      <w:r w:rsidR="009044A3">
        <w:rPr>
          <w:rFonts w:ascii="Times New Roman" w:hAnsi="Times New Roman" w:cs="Times New Roman"/>
          <w:sz w:val="28"/>
          <w:szCs w:val="28"/>
        </w:rPr>
        <w:t>ж</w:t>
      </w:r>
      <w:r w:rsidRPr="00D74541">
        <w:rPr>
          <w:rFonts w:ascii="Times New Roman" w:hAnsi="Times New Roman" w:cs="Times New Roman"/>
          <w:sz w:val="28"/>
          <w:szCs w:val="28"/>
        </w:rPr>
        <w:t xml:space="preserve">ном отношении к собственному здоровью, в занятиях физкультурно- оздоровительной и спортивно- оздоровительной деятельностью; </w:t>
      </w:r>
    </w:p>
    <w:p w14:paraId="0076E3A1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>- овладение технологиями современных оздоровительных систем физического воспитания, обогащение индивидуального опыта занятий специально- прикладными физическими упражнениями и базовыми видами спорта;</w:t>
      </w:r>
    </w:p>
    <w:p w14:paraId="6C074830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>- овладение системой профессионально и жизненно значимых практических умений и навыков, обеспечивающих сохранение и укрепление физического и психического здоровья;</w:t>
      </w:r>
    </w:p>
    <w:p w14:paraId="6E695C30" w14:textId="77777777" w:rsidR="00D74541" w:rsidRPr="00D74541" w:rsidRDefault="00D74541" w:rsidP="009044A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 xml:space="preserve">- освоение системы знаний о занятиях физической культурой , их роли и значении в формировании здорового образа жизни и социальных ориентаций; </w:t>
      </w:r>
    </w:p>
    <w:p w14:paraId="5B028177" w14:textId="77777777" w:rsidR="00D74541" w:rsidRPr="00E234DF" w:rsidRDefault="00D74541" w:rsidP="009044A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541">
        <w:rPr>
          <w:rFonts w:ascii="Times New Roman" w:hAnsi="Times New Roman" w:cs="Times New Roman"/>
          <w:sz w:val="28"/>
          <w:szCs w:val="28"/>
        </w:rPr>
        <w:t>- приобретение</w:t>
      </w:r>
      <w:r w:rsidR="002E78FF">
        <w:rPr>
          <w:rFonts w:ascii="Times New Roman" w:hAnsi="Times New Roman" w:cs="Times New Roman"/>
          <w:sz w:val="28"/>
          <w:szCs w:val="28"/>
        </w:rPr>
        <w:t xml:space="preserve"> компетентности в физкультурно-</w:t>
      </w:r>
      <w:r w:rsidRPr="00D74541">
        <w:rPr>
          <w:rFonts w:ascii="Times New Roman" w:hAnsi="Times New Roman" w:cs="Times New Roman"/>
          <w:sz w:val="28"/>
          <w:szCs w:val="28"/>
        </w:rPr>
        <w:t>оздоровительной и спортивной деятельности, овладение навыками творческого сотрудничества в коллективных формах занятий физическими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541">
        <w:rPr>
          <w:rFonts w:ascii="Times New Roman" w:hAnsi="Times New Roman" w:cs="Times New Roman"/>
          <w:sz w:val="28"/>
          <w:szCs w:val="28"/>
        </w:rPr>
        <w:t>упражнениями.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0A2D9EF4" w14:textId="77777777" w:rsidR="00E234DF" w:rsidRDefault="00BA40D6" w:rsidP="00D74541">
      <w:pPr>
        <w:pStyle w:val="a4"/>
        <w:tabs>
          <w:tab w:val="left" w:pos="494"/>
          <w:tab w:val="right" w:pos="10700"/>
          <w:tab w:val="left" w:pos="10900"/>
          <w:tab w:val="left" w:pos="11600"/>
          <w:tab w:val="left" w:pos="12000"/>
          <w:tab w:val="left" w:pos="14800"/>
        </w:tabs>
        <w:spacing w:after="0" w:line="240" w:lineRule="auto"/>
        <w:ind w:firstLine="709"/>
        <w:jc w:val="both"/>
        <w:rPr>
          <w:rFonts w:ascii="Times New Roman" w:hAnsi="Times New Roman"/>
          <w:color w:val="222222"/>
          <w:shd w:val="clear" w:color="auto" w:fill="FFFFFF"/>
        </w:rPr>
      </w:pPr>
      <w:r>
        <w:rPr>
          <w:rFonts w:ascii="Times New Roman" w:hAnsi="Times New Roman"/>
          <w:b/>
        </w:rPr>
        <w:t xml:space="preserve">      </w:t>
      </w:r>
    </w:p>
    <w:p w14:paraId="1337BFA0" w14:textId="77777777" w:rsidR="00E234DF" w:rsidRDefault="00E234DF" w:rsidP="00E234DF">
      <w:pPr>
        <w:pStyle w:val="a4"/>
        <w:tabs>
          <w:tab w:val="left" w:pos="494"/>
          <w:tab w:val="right" w:pos="10700"/>
          <w:tab w:val="left" w:pos="10900"/>
          <w:tab w:val="left" w:pos="11600"/>
          <w:tab w:val="left" w:pos="12000"/>
          <w:tab w:val="left" w:pos="1480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</w:p>
    <w:p w14:paraId="5CBF0D74" w14:textId="056FD5C6" w:rsidR="00D74541" w:rsidRDefault="00FC070C" w:rsidP="00E234DF">
      <w:pPr>
        <w:pStyle w:val="a4"/>
        <w:tabs>
          <w:tab w:val="left" w:pos="494"/>
          <w:tab w:val="right" w:pos="10700"/>
          <w:tab w:val="left" w:pos="10900"/>
          <w:tab w:val="left" w:pos="11600"/>
          <w:tab w:val="left" w:pos="12000"/>
          <w:tab w:val="left" w:pos="1480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</w:rPr>
      </w:pPr>
      <w:r w:rsidRPr="00F71610">
        <w:rPr>
          <w:rFonts w:ascii="Times New Roman" w:hAnsi="Times New Roman"/>
          <w:b/>
          <w:bCs/>
        </w:rPr>
        <w:t>1.3 Требования к результатам освоения учебной дисциплины</w:t>
      </w:r>
    </w:p>
    <w:p w14:paraId="2873FB0D" w14:textId="77777777" w:rsidR="00D74541" w:rsidRPr="00D74541" w:rsidRDefault="0024714E" w:rsidP="00D74541">
      <w:pPr>
        <w:shd w:val="clear" w:color="auto" w:fill="FFFFFF"/>
        <w:tabs>
          <w:tab w:val="left" w:pos="0"/>
          <w:tab w:val="left" w:pos="993"/>
        </w:tabs>
        <w:ind w:right="182" w:firstLine="709"/>
        <w:jc w:val="both"/>
        <w:rPr>
          <w:rFonts w:ascii="Times New Roman" w:hAnsi="Times New Roman" w:cs="Times New Roman"/>
          <w:i/>
          <w:spacing w:val="2"/>
          <w:sz w:val="28"/>
          <w:szCs w:val="28"/>
        </w:rPr>
      </w:pPr>
      <w:r>
        <w:rPr>
          <w:rFonts w:ascii="Times New Roman" w:hAnsi="Times New Roman"/>
        </w:rPr>
        <w:br/>
      </w:r>
      <w:r w:rsidR="00D74541" w:rsidRPr="00D74541">
        <w:rPr>
          <w:rFonts w:ascii="Times New Roman" w:hAnsi="Times New Roman" w:cs="Times New Roman"/>
          <w:i/>
          <w:spacing w:val="2"/>
          <w:sz w:val="28"/>
          <w:szCs w:val="28"/>
        </w:rPr>
        <w:t>Содержание  дисциплины «</w:t>
      </w:r>
      <w:r w:rsidR="00D74541">
        <w:rPr>
          <w:rFonts w:ascii="Times New Roman" w:hAnsi="Times New Roman" w:cs="Times New Roman"/>
          <w:i/>
          <w:spacing w:val="2"/>
          <w:sz w:val="28"/>
          <w:szCs w:val="28"/>
        </w:rPr>
        <w:t>Физическая культура</w:t>
      </w:r>
      <w:r w:rsidR="00D74541" w:rsidRPr="00D74541">
        <w:rPr>
          <w:rFonts w:ascii="Times New Roman" w:hAnsi="Times New Roman" w:cs="Times New Roman"/>
          <w:i/>
          <w:spacing w:val="2"/>
          <w:sz w:val="28"/>
          <w:szCs w:val="28"/>
        </w:rPr>
        <w:t xml:space="preserve">» обеспечивает достижение следующих результатов: </w:t>
      </w:r>
    </w:p>
    <w:p w14:paraId="0472E862" w14:textId="77777777" w:rsidR="00D74541" w:rsidRDefault="00D74541" w:rsidP="00D74541">
      <w:pPr>
        <w:widowControl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74541">
        <w:rPr>
          <w:rFonts w:ascii="Times New Roman" w:hAnsi="Times New Roman" w:cs="Times New Roman"/>
          <w:b/>
          <w:color w:val="auto"/>
          <w:sz w:val="28"/>
          <w:szCs w:val="28"/>
        </w:rPr>
        <w:t>личностных:</w:t>
      </w:r>
    </w:p>
    <w:p w14:paraId="4749B617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Л1</w:t>
      </w:r>
      <w:r w:rsidRPr="002E78FF">
        <w:rPr>
          <w:rFonts w:ascii="Times New Roman" w:hAnsi="Times New Roman" w:cs="Times New Roman"/>
          <w:sz w:val="28"/>
          <w:szCs w:val="28"/>
        </w:rPr>
        <w:t xml:space="preserve"> готовность и способность обучающихся к саморазвитию и личностному самоопределению; </w:t>
      </w:r>
    </w:p>
    <w:p w14:paraId="71DB7CED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Л2</w:t>
      </w:r>
      <w:r w:rsidRPr="002E78FF">
        <w:rPr>
          <w:rFonts w:ascii="Times New Roman" w:hAnsi="Times New Roman" w:cs="Times New Roman"/>
          <w:sz w:val="28"/>
          <w:szCs w:val="28"/>
        </w:rPr>
        <w:t xml:space="preserve"> сформированность устойчивой мотивации к здоровому образу жизни и обучению, целенаправленному личностному совершенствованию двигательной активности с валеологическиой и профессиональной направленностью, неприятию вредных привычек: курения, употребления алкоголя, наркотиков; </w:t>
      </w:r>
    </w:p>
    <w:p w14:paraId="0C547182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Л3</w:t>
      </w:r>
      <w:r w:rsidRPr="002E78FF">
        <w:rPr>
          <w:rFonts w:ascii="Times New Roman" w:hAnsi="Times New Roman" w:cs="Times New Roman"/>
          <w:sz w:val="28"/>
          <w:szCs w:val="28"/>
        </w:rPr>
        <w:t xml:space="preserve"> потребность к самостоятельному использованию физической культуры как составляющей доминанты здоровья; </w:t>
      </w:r>
    </w:p>
    <w:p w14:paraId="1E9340CD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Л4</w:t>
      </w:r>
      <w:r w:rsidRPr="002E78FF">
        <w:rPr>
          <w:rFonts w:ascii="Times New Roman" w:hAnsi="Times New Roman" w:cs="Times New Roman"/>
          <w:sz w:val="28"/>
          <w:szCs w:val="28"/>
        </w:rPr>
        <w:t xml:space="preserve"> приобретение личного опыта творческого использования профессионально - оздоровительных средств и методов двигательной активности; </w:t>
      </w:r>
    </w:p>
    <w:p w14:paraId="1229B145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Л5</w:t>
      </w:r>
      <w:r w:rsidRPr="002E78FF">
        <w:rPr>
          <w:rFonts w:ascii="Times New Roman" w:hAnsi="Times New Roman" w:cs="Times New Roman"/>
          <w:sz w:val="28"/>
          <w:szCs w:val="28"/>
        </w:rPr>
        <w:t xml:space="preserve"> формирование личностных ценностно - 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 практике; </w:t>
      </w:r>
    </w:p>
    <w:p w14:paraId="648271C4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Л6</w:t>
      </w:r>
      <w:r w:rsidRPr="002E78FF">
        <w:rPr>
          <w:rFonts w:ascii="Times New Roman" w:hAnsi="Times New Roman" w:cs="Times New Roman"/>
          <w:sz w:val="28"/>
          <w:szCs w:val="28"/>
        </w:rPr>
        <w:t xml:space="preserve"> готовность самостоятельно использовать в трудовых и жизненных ситуациях навыки профессиональной адаптивной физической культуры; </w:t>
      </w:r>
    </w:p>
    <w:p w14:paraId="7B5353E7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Л7</w:t>
      </w:r>
      <w:r w:rsidRPr="002E78FF">
        <w:rPr>
          <w:rFonts w:ascii="Times New Roman" w:hAnsi="Times New Roman" w:cs="Times New Roman"/>
          <w:sz w:val="28"/>
          <w:szCs w:val="28"/>
        </w:rPr>
        <w:t xml:space="preserve"> способность использования системы значимых социальных и межличностных отношений, ценностно - смысловых установок, отражающих личностные и гражданские позиции в спортивной, оздоровительной и физкультурной деятельности; </w:t>
      </w:r>
    </w:p>
    <w:p w14:paraId="46C6ADBE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Л8</w:t>
      </w:r>
      <w:r w:rsidRPr="002E78FF">
        <w:rPr>
          <w:rFonts w:ascii="Times New Roman" w:hAnsi="Times New Roman" w:cs="Times New Roman"/>
          <w:sz w:val="28"/>
          <w:szCs w:val="28"/>
        </w:rPr>
        <w:t xml:space="preserve"> формирование навыков сотрудничества со сверстниками, умение продуктивно общаться и взаимодействовать в процес</w:t>
      </w:r>
      <w:r>
        <w:rPr>
          <w:rFonts w:ascii="Times New Roman" w:hAnsi="Times New Roman" w:cs="Times New Roman"/>
          <w:sz w:val="28"/>
          <w:szCs w:val="28"/>
        </w:rPr>
        <w:t>се физкультурно-</w:t>
      </w:r>
      <w:r w:rsidRPr="002E78FF">
        <w:rPr>
          <w:rFonts w:ascii="Times New Roman" w:hAnsi="Times New Roman" w:cs="Times New Roman"/>
          <w:sz w:val="28"/>
          <w:szCs w:val="28"/>
        </w:rPr>
        <w:t xml:space="preserve">оздоровительной и спортивной деятельности, учитывать позиции других участников деятельности, эффективно разрешать конфликты; </w:t>
      </w:r>
    </w:p>
    <w:p w14:paraId="4F04305C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Л9</w:t>
      </w:r>
      <w:r w:rsidRPr="002E78FF">
        <w:rPr>
          <w:rFonts w:ascii="Times New Roman" w:hAnsi="Times New Roman" w:cs="Times New Roman"/>
          <w:sz w:val="28"/>
          <w:szCs w:val="28"/>
        </w:rPr>
        <w:t xml:space="preserve"> принятие и реализация ценностей здорового и безопасного образа жизни, потребности в физическом самосовершенствовании, занятиях спортом; </w:t>
      </w:r>
    </w:p>
    <w:p w14:paraId="6EC00732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Л10</w:t>
      </w:r>
      <w:r w:rsidRPr="002E78FF">
        <w:rPr>
          <w:rFonts w:ascii="Times New Roman" w:hAnsi="Times New Roman" w:cs="Times New Roman"/>
          <w:sz w:val="28"/>
          <w:szCs w:val="28"/>
        </w:rPr>
        <w:t xml:space="preserve"> умение оказывать первую помощь при занятиях спортом; </w:t>
      </w:r>
    </w:p>
    <w:p w14:paraId="57E0F7D5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 - </w:t>
      </w:r>
      <w:r w:rsidRPr="002E78FF">
        <w:rPr>
          <w:rFonts w:ascii="Times New Roman" w:hAnsi="Times New Roman" w:cs="Times New Roman"/>
          <w:b/>
          <w:sz w:val="28"/>
          <w:szCs w:val="28"/>
        </w:rPr>
        <w:t>Л11</w:t>
      </w:r>
      <w:r w:rsidRPr="002E78FF">
        <w:rPr>
          <w:rFonts w:ascii="Times New Roman" w:hAnsi="Times New Roman" w:cs="Times New Roman"/>
          <w:sz w:val="28"/>
          <w:szCs w:val="28"/>
        </w:rPr>
        <w:t xml:space="preserve"> патриотизм, уважение к своему народу, чувство ответственности перед Родиной;</w:t>
      </w:r>
    </w:p>
    <w:p w14:paraId="6C908B28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Л12</w:t>
      </w:r>
      <w:r w:rsidRPr="002E78FF">
        <w:rPr>
          <w:rFonts w:ascii="Times New Roman" w:hAnsi="Times New Roman" w:cs="Times New Roman"/>
          <w:sz w:val="28"/>
          <w:szCs w:val="28"/>
        </w:rPr>
        <w:t xml:space="preserve"> готовность служению Отечеству, его</w:t>
      </w:r>
      <w:r>
        <w:rPr>
          <w:rFonts w:ascii="Times New Roman" w:hAnsi="Times New Roman" w:cs="Times New Roman"/>
          <w:sz w:val="28"/>
          <w:szCs w:val="28"/>
        </w:rPr>
        <w:t xml:space="preserve"> защите;</w:t>
      </w:r>
    </w:p>
    <w:p w14:paraId="00376323" w14:textId="77777777" w:rsidR="00CA0950" w:rsidRDefault="00CA0950" w:rsidP="009044A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A0950">
        <w:rPr>
          <w:rFonts w:ascii="Times New Roman" w:hAnsi="Times New Roman" w:cs="Times New Roman"/>
          <w:b/>
          <w:bCs/>
          <w:sz w:val="28"/>
          <w:szCs w:val="28"/>
        </w:rPr>
        <w:t>метапредметных</w:t>
      </w:r>
      <w:r w:rsidRPr="00CA0950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7E2F4E1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6"/>
        </w:rPr>
      </w:pPr>
      <w:r w:rsidRPr="002E78FF">
        <w:rPr>
          <w:rFonts w:ascii="Times New Roman" w:hAnsi="Times New Roman" w:cs="Times New Roman"/>
          <w:sz w:val="28"/>
          <w:szCs w:val="26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6"/>
        </w:rPr>
        <w:t>У1</w:t>
      </w:r>
      <w:r w:rsidRPr="002E78FF">
        <w:rPr>
          <w:rFonts w:ascii="Times New Roman" w:hAnsi="Times New Roman" w:cs="Times New Roman"/>
          <w:sz w:val="28"/>
          <w:szCs w:val="26"/>
        </w:rPr>
        <w:t xml:space="preserve"> способность использовать межпредметные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 </w:t>
      </w:r>
    </w:p>
    <w:p w14:paraId="08D93A4E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6"/>
        </w:rPr>
      </w:pPr>
      <w:r w:rsidRPr="002E78FF">
        <w:rPr>
          <w:rFonts w:ascii="Times New Roman" w:hAnsi="Times New Roman" w:cs="Times New Roman"/>
          <w:sz w:val="28"/>
          <w:szCs w:val="26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6"/>
        </w:rPr>
        <w:t>У2</w:t>
      </w:r>
      <w:r w:rsidRPr="002E78FF">
        <w:rPr>
          <w:rFonts w:ascii="Times New Roman" w:hAnsi="Times New Roman" w:cs="Times New Roman"/>
          <w:sz w:val="28"/>
          <w:szCs w:val="26"/>
        </w:rPr>
        <w:t xml:space="preserve"> готовность учебного сотрудничества с преподавателями и сверстниками с использованием специальных средств и методов двигательной активности; </w:t>
      </w:r>
    </w:p>
    <w:p w14:paraId="109E66AE" w14:textId="77777777" w:rsidR="002E78FF" w:rsidRPr="002E78FF" w:rsidRDefault="002E78FF" w:rsidP="002E78FF">
      <w:pPr>
        <w:tabs>
          <w:tab w:val="left" w:pos="0"/>
          <w:tab w:val="left" w:pos="993"/>
        </w:tabs>
        <w:jc w:val="both"/>
        <w:rPr>
          <w:rFonts w:ascii="Times New Roman" w:hAnsi="Times New Roman" w:cs="Times New Roman"/>
          <w:sz w:val="28"/>
          <w:szCs w:val="26"/>
        </w:rPr>
      </w:pPr>
      <w:r w:rsidRPr="002E78FF">
        <w:rPr>
          <w:rFonts w:ascii="Times New Roman" w:hAnsi="Times New Roman" w:cs="Times New Roman"/>
          <w:sz w:val="28"/>
          <w:szCs w:val="26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6"/>
        </w:rPr>
        <w:t>У3</w:t>
      </w:r>
      <w:r w:rsidRPr="002E78FF">
        <w:rPr>
          <w:rFonts w:ascii="Times New Roman" w:hAnsi="Times New Roman" w:cs="Times New Roman"/>
          <w:sz w:val="28"/>
          <w:szCs w:val="26"/>
        </w:rPr>
        <w:t xml:space="preserve"> освоение знаний, полученных в процессе теоретических, учебно - методических и практических занятий, в области анатомии, физиологии, психологии, экологии, ОБЖ; </w:t>
      </w:r>
    </w:p>
    <w:p w14:paraId="27D5D85C" w14:textId="77777777" w:rsidR="002E78FF" w:rsidRPr="002E78FF" w:rsidRDefault="002E78FF" w:rsidP="002E78FF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6"/>
        </w:rPr>
        <w:t xml:space="preserve"> </w:t>
      </w: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У4</w:t>
      </w:r>
      <w:r w:rsidRPr="002E78FF">
        <w:rPr>
          <w:rFonts w:ascii="Times New Roman" w:hAnsi="Times New Roman" w:cs="Times New Roman"/>
          <w:sz w:val="28"/>
          <w:szCs w:val="28"/>
        </w:rPr>
        <w:t xml:space="preserve"> готовность и способность к самостоятельной информационно - познавательной деятельности, включая умение ориентироваться в различных источниках информации, критически ее оценивать и интерпретировать;</w:t>
      </w:r>
    </w:p>
    <w:p w14:paraId="51DA0F46" w14:textId="77777777" w:rsidR="002E78FF" w:rsidRPr="002E78FF" w:rsidRDefault="002E78FF" w:rsidP="002E78FF">
      <w:pPr>
        <w:tabs>
          <w:tab w:val="left" w:pos="567"/>
        </w:tabs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У5</w:t>
      </w:r>
      <w:r w:rsidRPr="002E78FF">
        <w:rPr>
          <w:rFonts w:ascii="Times New Roman" w:hAnsi="Times New Roman" w:cs="Times New Roman"/>
          <w:sz w:val="28"/>
          <w:szCs w:val="28"/>
        </w:rPr>
        <w:t xml:space="preserve"> формирование навыков участия в различных видах соревновательной деятельности, моделирующих профессиональную подготовку; </w:t>
      </w:r>
    </w:p>
    <w:p w14:paraId="3588BFB4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2E78FF">
        <w:rPr>
          <w:rFonts w:ascii="Times New Roman" w:hAnsi="Times New Roman" w:cs="Times New Roman"/>
          <w:sz w:val="28"/>
          <w:szCs w:val="28"/>
        </w:rPr>
        <w:t xml:space="preserve"> </w:t>
      </w:r>
      <w:r w:rsidRPr="002E78FF">
        <w:rPr>
          <w:rFonts w:ascii="Times New Roman" w:hAnsi="Times New Roman" w:cs="Times New Roman"/>
          <w:b/>
          <w:sz w:val="28"/>
          <w:szCs w:val="28"/>
        </w:rPr>
        <w:t>У6</w:t>
      </w:r>
      <w:r w:rsidRPr="002E78FF">
        <w:rPr>
          <w:rFonts w:ascii="Times New Roman" w:hAnsi="Times New Roman" w:cs="Times New Roman"/>
          <w:sz w:val="28"/>
          <w:szCs w:val="28"/>
        </w:rPr>
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</w:t>
      </w:r>
      <w:r>
        <w:rPr>
          <w:rFonts w:ascii="Times New Roman" w:hAnsi="Times New Roman" w:cs="Times New Roman"/>
          <w:sz w:val="28"/>
          <w:szCs w:val="28"/>
        </w:rPr>
        <w:t>ционной безопасности;</w:t>
      </w:r>
    </w:p>
    <w:p w14:paraId="5A2F3CF9" w14:textId="77777777" w:rsidR="00D50838" w:rsidRDefault="00D50838" w:rsidP="009044A3">
      <w:pPr>
        <w:widowControl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r w:rsidRPr="00D50838">
        <w:rPr>
          <w:rFonts w:ascii="Times New Roman" w:hAnsi="Times New Roman" w:cs="Times New Roman"/>
          <w:b/>
          <w:iCs/>
          <w:color w:val="auto"/>
          <w:sz w:val="28"/>
          <w:szCs w:val="28"/>
        </w:rPr>
        <w:t>предметных:</w:t>
      </w:r>
    </w:p>
    <w:p w14:paraId="6142FB77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З1</w:t>
      </w:r>
      <w:r w:rsidRPr="002E78FF">
        <w:rPr>
          <w:rFonts w:ascii="Times New Roman" w:hAnsi="Times New Roman" w:cs="Times New Roman"/>
          <w:sz w:val="28"/>
          <w:szCs w:val="28"/>
        </w:rPr>
        <w:t xml:space="preserve"> умение использовать разнообразные формы и виды физкультурной деятельности для организации здорового образа жизни, активного отдыха и досуга; </w:t>
      </w:r>
    </w:p>
    <w:p w14:paraId="61B5EA5B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З2</w:t>
      </w:r>
      <w:r w:rsidRPr="002E78FF">
        <w:rPr>
          <w:rFonts w:ascii="Times New Roman" w:hAnsi="Times New Roman" w:cs="Times New Roman"/>
          <w:sz w:val="28"/>
          <w:szCs w:val="28"/>
        </w:rPr>
        <w:t xml:space="preserve">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 </w:t>
      </w:r>
    </w:p>
    <w:p w14:paraId="1AEC9501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З3</w:t>
      </w:r>
      <w:r w:rsidRPr="002E78FF">
        <w:rPr>
          <w:rFonts w:ascii="Times New Roman" w:hAnsi="Times New Roman" w:cs="Times New Roman"/>
          <w:sz w:val="28"/>
          <w:szCs w:val="28"/>
        </w:rPr>
        <w:t xml:space="preserve"> владение основными способами самоконтроля индивидуальных показателей здоровья, умственной и физической работоспособности; </w:t>
      </w:r>
    </w:p>
    <w:p w14:paraId="011D0914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З4</w:t>
      </w:r>
      <w:r w:rsidRPr="002E78FF">
        <w:rPr>
          <w:rFonts w:ascii="Times New Roman" w:hAnsi="Times New Roman" w:cs="Times New Roman"/>
          <w:sz w:val="28"/>
          <w:szCs w:val="28"/>
        </w:rPr>
        <w:t xml:space="preserve">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 </w:t>
      </w:r>
    </w:p>
    <w:p w14:paraId="51F20334" w14:textId="77777777" w:rsidR="002E78FF" w:rsidRPr="002E78FF" w:rsidRDefault="002E78FF" w:rsidP="002E78FF">
      <w:pPr>
        <w:rPr>
          <w:rFonts w:ascii="Times New Roman" w:hAnsi="Times New Roman" w:cs="Times New Roman"/>
          <w:sz w:val="28"/>
          <w:szCs w:val="28"/>
        </w:rPr>
      </w:pPr>
      <w:r w:rsidRPr="002E78FF">
        <w:rPr>
          <w:rFonts w:ascii="Times New Roman" w:hAnsi="Times New Roman" w:cs="Times New Roman"/>
          <w:sz w:val="28"/>
          <w:szCs w:val="28"/>
        </w:rPr>
        <w:t xml:space="preserve">- </w:t>
      </w:r>
      <w:r w:rsidRPr="002E78FF">
        <w:rPr>
          <w:rFonts w:ascii="Times New Roman" w:hAnsi="Times New Roman" w:cs="Times New Roman"/>
          <w:b/>
          <w:sz w:val="28"/>
          <w:szCs w:val="28"/>
        </w:rPr>
        <w:t>З5</w:t>
      </w:r>
      <w:r w:rsidRPr="002E78FF">
        <w:rPr>
          <w:rFonts w:ascii="Times New Roman" w:hAnsi="Times New Roman" w:cs="Times New Roman"/>
          <w:sz w:val="28"/>
          <w:szCs w:val="28"/>
        </w:rPr>
        <w:t xml:space="preserve"> владение техническими приемами и двигательными действиями базовых видов спорта, активное применение в игровой и соревновательной деятельности, готовность к выполнению нормативов Всероссийского физкультурно - спортивного комплекса «Готов к труду и обороне». </w:t>
      </w:r>
    </w:p>
    <w:p w14:paraId="4C71D1E9" w14:textId="77777777" w:rsidR="002E78FF" w:rsidRDefault="002E78FF" w:rsidP="009044A3">
      <w:pPr>
        <w:widowControl/>
        <w:tabs>
          <w:tab w:val="left" w:pos="0"/>
          <w:tab w:val="left" w:pos="993"/>
        </w:tabs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</w:p>
    <w:p w14:paraId="458EABCA" w14:textId="77777777" w:rsidR="00CA0950" w:rsidRPr="00CA0950" w:rsidRDefault="00CA0950" w:rsidP="002E78FF">
      <w:pPr>
        <w:tabs>
          <w:tab w:val="left" w:pos="567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D613D8D" w14:textId="77777777" w:rsidR="00FC070C" w:rsidRDefault="00FC070C" w:rsidP="009044A3">
      <w:pPr>
        <w:pStyle w:val="a4"/>
        <w:tabs>
          <w:tab w:val="left" w:pos="494"/>
          <w:tab w:val="right" w:pos="10700"/>
          <w:tab w:val="left" w:pos="10900"/>
          <w:tab w:val="left" w:pos="11600"/>
          <w:tab w:val="left" w:pos="12000"/>
          <w:tab w:val="left" w:pos="14800"/>
        </w:tabs>
        <w:spacing w:after="0" w:line="240" w:lineRule="auto"/>
        <w:ind w:firstLine="0"/>
        <w:jc w:val="both"/>
        <w:rPr>
          <w:rFonts w:ascii="Times New Roman" w:hAnsi="Times New Roman"/>
        </w:rPr>
      </w:pPr>
      <w:r w:rsidRPr="00F71610">
        <w:rPr>
          <w:rFonts w:ascii="Times New Roman" w:hAnsi="Times New Roman"/>
          <w:b/>
        </w:rPr>
        <w:t>1.</w:t>
      </w:r>
      <w:r w:rsidR="00D50838">
        <w:rPr>
          <w:rFonts w:ascii="Times New Roman" w:hAnsi="Times New Roman"/>
          <w:b/>
        </w:rPr>
        <w:t>4</w:t>
      </w:r>
      <w:r w:rsidRPr="00F71610">
        <w:rPr>
          <w:rFonts w:ascii="Times New Roman" w:hAnsi="Times New Roman"/>
          <w:b/>
        </w:rPr>
        <w:t xml:space="preserve"> Количество часов на освоение рабочей программы учебной дисциплины:</w:t>
      </w:r>
      <w:r w:rsidR="00BA40D6">
        <w:rPr>
          <w:rFonts w:ascii="Times New Roman" w:hAnsi="Times New Roman"/>
          <w:b/>
        </w:rPr>
        <w:br/>
      </w:r>
      <w:r w:rsidR="002A658A">
        <w:rPr>
          <w:rFonts w:ascii="Times New Roman" w:hAnsi="Times New Roman"/>
        </w:rPr>
        <w:t>м</w:t>
      </w:r>
      <w:r w:rsidRPr="00BA40D6">
        <w:rPr>
          <w:rFonts w:ascii="Times New Roman" w:hAnsi="Times New Roman"/>
        </w:rPr>
        <w:t xml:space="preserve">аксимальная учебная нагрузка обучающегося — </w:t>
      </w:r>
      <w:r w:rsidR="00E234DF">
        <w:rPr>
          <w:rFonts w:ascii="Times New Roman" w:hAnsi="Times New Roman"/>
        </w:rPr>
        <w:t>11</w:t>
      </w:r>
      <w:r w:rsidR="009044A3">
        <w:rPr>
          <w:rFonts w:ascii="Times New Roman" w:hAnsi="Times New Roman"/>
        </w:rPr>
        <w:t>9</w:t>
      </w:r>
      <w:r w:rsidRPr="00BA40D6">
        <w:rPr>
          <w:rFonts w:ascii="Times New Roman" w:hAnsi="Times New Roman"/>
        </w:rPr>
        <w:t xml:space="preserve"> часов, в том числе: обязательная аудиторная учебная нагрузка обучающегося — 1</w:t>
      </w:r>
      <w:r w:rsidR="009044A3">
        <w:rPr>
          <w:rFonts w:ascii="Times New Roman" w:hAnsi="Times New Roman"/>
        </w:rPr>
        <w:t>17</w:t>
      </w:r>
      <w:r w:rsidRPr="00BA40D6">
        <w:rPr>
          <w:rFonts w:ascii="Times New Roman" w:hAnsi="Times New Roman"/>
        </w:rPr>
        <w:t xml:space="preserve"> часов;</w:t>
      </w:r>
      <w:r w:rsidR="00F71610" w:rsidRPr="00BA40D6">
        <w:rPr>
          <w:rFonts w:ascii="Times New Roman" w:hAnsi="Times New Roman"/>
        </w:rPr>
        <w:t xml:space="preserve"> </w:t>
      </w:r>
      <w:r w:rsidR="009044A3">
        <w:rPr>
          <w:rFonts w:ascii="Times New Roman" w:eastAsia="Times New Roman" w:hAnsi="Times New Roman"/>
          <w:color w:val="000000"/>
        </w:rPr>
        <w:t>промежуточная аттестация — 2 часа</w:t>
      </w:r>
    </w:p>
    <w:p w14:paraId="6683038A" w14:textId="77777777" w:rsidR="00FC070C" w:rsidRPr="00FC070C" w:rsidRDefault="00FC070C" w:rsidP="009044A3">
      <w:pPr>
        <w:pStyle w:val="af7"/>
        <w:tabs>
          <w:tab w:val="num" w:pos="600"/>
          <w:tab w:val="left" w:pos="11600"/>
        </w:tabs>
        <w:spacing w:line="240" w:lineRule="auto"/>
        <w:ind w:left="300" w:right="216"/>
        <w:jc w:val="both"/>
        <w:rPr>
          <w:sz w:val="28"/>
          <w:szCs w:val="28"/>
        </w:rPr>
      </w:pPr>
    </w:p>
    <w:p w14:paraId="4B2BC39D" w14:textId="77777777" w:rsidR="00FC070C" w:rsidRPr="00846F80" w:rsidRDefault="00FC070C" w:rsidP="00E234DF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846F80">
        <w:rPr>
          <w:rFonts w:ascii="Times New Roman" w:hAnsi="Times New Roman"/>
          <w:b/>
          <w:sz w:val="28"/>
          <w:szCs w:val="28"/>
        </w:rPr>
        <w:t>2. СТРУКТУРА И СОДЕРЖАНИЕ УЧЕБНОЙ ДИСЦИПЛИНЫ</w:t>
      </w:r>
    </w:p>
    <w:p w14:paraId="68FC28E3" w14:textId="77777777" w:rsidR="00F71610" w:rsidRDefault="00FC070C" w:rsidP="00E234DF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9044A3">
        <w:rPr>
          <w:rFonts w:ascii="Times New Roman" w:hAnsi="Times New Roman"/>
          <w:b/>
          <w:sz w:val="28"/>
          <w:szCs w:val="28"/>
        </w:rPr>
        <w:t>2.1. Объем учебной дисциплины и виды учебной работы</w:t>
      </w:r>
    </w:p>
    <w:p w14:paraId="2CB977EA" w14:textId="77777777" w:rsidR="009044A3" w:rsidRPr="009044A3" w:rsidRDefault="009044A3" w:rsidP="00E234DF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7675"/>
        <w:gridCol w:w="2045"/>
      </w:tblGrid>
      <w:tr w:rsidR="00FC070C" w:rsidRPr="00FC070C" w14:paraId="0F10CAC7" w14:textId="77777777" w:rsidTr="00252654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23A119D" w14:textId="77777777" w:rsidR="00FC070C" w:rsidRPr="00FC070C" w:rsidRDefault="00FC070C" w:rsidP="00E234DF">
            <w:pPr>
              <w:pStyle w:val="24"/>
              <w:spacing w:after="0" w:line="240" w:lineRule="auto"/>
              <w:ind w:left="2443"/>
              <w:jc w:val="both"/>
              <w:rPr>
                <w:sz w:val="28"/>
                <w:szCs w:val="28"/>
              </w:rPr>
            </w:pPr>
            <w:r w:rsidRPr="00FC070C">
              <w:rPr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8C2AA6B" w14:textId="77777777" w:rsidR="00FC070C" w:rsidRPr="00FC070C" w:rsidRDefault="00FC070C" w:rsidP="00E234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Объем часов</w:t>
            </w:r>
          </w:p>
        </w:tc>
      </w:tr>
      <w:tr w:rsidR="00FC070C" w:rsidRPr="00FC070C" w14:paraId="779FCA28" w14:textId="77777777" w:rsidTr="00252654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23FEA18" w14:textId="77777777" w:rsidR="00FC070C" w:rsidRPr="00FC070C" w:rsidRDefault="00FC070C" w:rsidP="00E234DF">
            <w:pPr>
              <w:pStyle w:val="24"/>
              <w:spacing w:after="0" w:line="240" w:lineRule="auto"/>
              <w:jc w:val="both"/>
              <w:rPr>
                <w:sz w:val="28"/>
                <w:szCs w:val="28"/>
              </w:rPr>
            </w:pPr>
            <w:r w:rsidRPr="00FC070C">
              <w:rPr>
                <w:sz w:val="28"/>
                <w:szCs w:val="28"/>
                <w:lang w:eastAsia="en-US"/>
              </w:rPr>
              <w:t>Максимальная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9045E3B" w14:textId="77777777" w:rsidR="00FC070C" w:rsidRPr="007133F7" w:rsidRDefault="00F71610" w:rsidP="0007036F">
            <w:pPr>
              <w:pStyle w:val="24"/>
              <w:spacing w:after="0" w:line="240" w:lineRule="auto"/>
              <w:jc w:val="center"/>
              <w:rPr>
                <w:sz w:val="28"/>
                <w:szCs w:val="28"/>
                <w:highlight w:val="yellow"/>
                <w:lang w:val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E234DF">
              <w:rPr>
                <w:sz w:val="28"/>
                <w:szCs w:val="28"/>
                <w:lang w:eastAsia="en-US"/>
              </w:rPr>
              <w:t>1</w:t>
            </w:r>
            <w:r w:rsidR="0007036F"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FC070C" w:rsidRPr="00FC070C" w14:paraId="02052C5C" w14:textId="77777777" w:rsidTr="00252654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81B60BC" w14:textId="77777777" w:rsidR="00FC070C" w:rsidRPr="00FC070C" w:rsidRDefault="00FC070C" w:rsidP="00E234DF">
            <w:pPr>
              <w:pStyle w:val="24"/>
              <w:spacing w:after="0" w:line="240" w:lineRule="auto"/>
              <w:jc w:val="both"/>
              <w:rPr>
                <w:sz w:val="28"/>
                <w:szCs w:val="28"/>
              </w:rPr>
            </w:pPr>
            <w:r w:rsidRPr="00FC070C">
              <w:rPr>
                <w:sz w:val="28"/>
                <w:szCs w:val="28"/>
                <w:lang w:eastAsia="en-US"/>
              </w:rPr>
              <w:t>Обязательная аудиторная учебная нагрузка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D5ADE0B" w14:textId="77777777" w:rsidR="00FC070C" w:rsidRPr="00FC070C" w:rsidRDefault="00F71610" w:rsidP="00E234DF">
            <w:pPr>
              <w:pStyle w:val="24"/>
              <w:spacing w:after="0" w:line="240" w:lineRule="auto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  <w:lang w:eastAsia="en-US"/>
              </w:rPr>
              <w:t>117</w:t>
            </w:r>
          </w:p>
        </w:tc>
      </w:tr>
      <w:tr w:rsidR="00FC070C" w:rsidRPr="00FC070C" w14:paraId="413F5C8D" w14:textId="77777777" w:rsidTr="00252654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B83692A" w14:textId="77777777" w:rsidR="00FC070C" w:rsidRDefault="00FC070C" w:rsidP="00E234D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 том числе:</w:t>
            </w:r>
          </w:p>
          <w:p w14:paraId="1B663C64" w14:textId="77777777" w:rsidR="00E234DF" w:rsidRPr="00FC070C" w:rsidRDefault="002A658A" w:rsidP="00E234D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</w:t>
            </w:r>
            <w:r w:rsidR="00E234D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екции </w:t>
            </w:r>
          </w:p>
          <w:p w14:paraId="3C27816D" w14:textId="77777777" w:rsidR="00FC070C" w:rsidRPr="00FC070C" w:rsidRDefault="002A658A" w:rsidP="00E234D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Практические занятия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CF5CF" w14:textId="77777777" w:rsidR="00FC070C" w:rsidRPr="00FC070C" w:rsidRDefault="00FC070C" w:rsidP="00E234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  <w:p w14:paraId="6A8EDD6A" w14:textId="77777777" w:rsidR="00FC070C" w:rsidRDefault="00E234DF" w:rsidP="00E234D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8</w:t>
            </w:r>
          </w:p>
          <w:p w14:paraId="05D115D6" w14:textId="77777777" w:rsidR="00E234DF" w:rsidRPr="00FC070C" w:rsidRDefault="00E234DF" w:rsidP="00E234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109</w:t>
            </w:r>
          </w:p>
        </w:tc>
      </w:tr>
      <w:tr w:rsidR="0007036F" w:rsidRPr="00FC070C" w14:paraId="5AF99089" w14:textId="77777777" w:rsidTr="00252654">
        <w:tc>
          <w:tcPr>
            <w:tcW w:w="76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CE74B3" w14:textId="77777777" w:rsidR="0007036F" w:rsidRPr="00FC070C" w:rsidRDefault="0007036F" w:rsidP="00E234DF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Промежуточная аттестация (всего)</w:t>
            </w:r>
          </w:p>
        </w:tc>
        <w:tc>
          <w:tcPr>
            <w:tcW w:w="2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FCAF3" w14:textId="77777777" w:rsidR="0007036F" w:rsidRPr="00FC070C" w:rsidRDefault="0007036F" w:rsidP="00E234DF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lang w:eastAsia="en-US"/>
              </w:rPr>
            </w:pPr>
            <w:r w:rsidRPr="0007036F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FC070C" w:rsidRPr="00FC070C" w14:paraId="0AA6FFEC" w14:textId="77777777" w:rsidTr="00252654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32AC3D1" w14:textId="77777777" w:rsidR="00FC070C" w:rsidRPr="00FC070C" w:rsidRDefault="00FC070C" w:rsidP="00E234DF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Промежуточн</w:t>
            </w:r>
            <w:r w:rsidR="002A65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ая  аттестация в форме контрольного опроса </w:t>
            </w: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(</w:t>
            </w:r>
            <w:r w:rsidR="00F7161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  <w:r w:rsidR="002A658A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семестр)</w:t>
            </w:r>
          </w:p>
        </w:tc>
      </w:tr>
      <w:tr w:rsidR="002A658A" w:rsidRPr="00FC070C" w14:paraId="05C8B4EC" w14:textId="77777777" w:rsidTr="00252654">
        <w:tc>
          <w:tcPr>
            <w:tcW w:w="97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B4AFCA" w14:textId="77777777" w:rsidR="002A658A" w:rsidRPr="00FC070C" w:rsidRDefault="002A658A" w:rsidP="002A658A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Промежуточн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ая  аттестация в форме </w:t>
            </w: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дифференцированного зачёта (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  <w:r w:rsidRPr="00FC070C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семестр)</w:t>
            </w:r>
          </w:p>
        </w:tc>
      </w:tr>
    </w:tbl>
    <w:p w14:paraId="7FD181B8" w14:textId="77777777" w:rsidR="00FC070C" w:rsidRPr="00FC070C" w:rsidRDefault="00FC070C" w:rsidP="00E234D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6A74B2" w14:textId="77777777" w:rsidR="00FC070C" w:rsidRPr="00FC070C" w:rsidRDefault="00FC070C" w:rsidP="00E234DF">
      <w:pPr>
        <w:rPr>
          <w:rFonts w:ascii="Times New Roman" w:hAnsi="Times New Roman" w:cs="Times New Roman"/>
          <w:sz w:val="28"/>
          <w:szCs w:val="28"/>
        </w:rPr>
        <w:sectPr w:rsidR="00FC070C" w:rsidRPr="00FC070C" w:rsidSect="00FC070C">
          <w:pgSz w:w="11907" w:h="16840"/>
          <w:pgMar w:top="851" w:right="567" w:bottom="1134" w:left="1701" w:header="181" w:footer="0" w:gutter="0"/>
          <w:cols w:space="720"/>
        </w:sectPr>
      </w:pPr>
    </w:p>
    <w:p w14:paraId="460B8617" w14:textId="77777777" w:rsidR="00FC070C" w:rsidRPr="00846F80" w:rsidRDefault="00FC070C" w:rsidP="00E234D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323E763" w14:textId="77777777" w:rsidR="00FC070C" w:rsidRPr="00284985" w:rsidRDefault="00FC070C" w:rsidP="00E23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F80">
        <w:rPr>
          <w:rFonts w:ascii="Times New Roman" w:hAnsi="Times New Roman" w:cs="Times New Roman"/>
          <w:b/>
          <w:sz w:val="28"/>
          <w:szCs w:val="28"/>
        </w:rPr>
        <w:t>2.2 ТЕМАТИЧЕСКИЙ  ПЛАН И СОДЕРЖАНИЕ УЧЕБНОЙ ДИСЦИПЛИНЫ</w:t>
      </w:r>
    </w:p>
    <w:p w14:paraId="5370A24C" w14:textId="77777777" w:rsidR="00284985" w:rsidRDefault="00284985" w:rsidP="00E234D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3"/>
        <w:gridCol w:w="9114"/>
        <w:gridCol w:w="955"/>
        <w:gridCol w:w="1481"/>
      </w:tblGrid>
      <w:tr w:rsidR="00284985" w:rsidRPr="003303B3" w14:paraId="35AE040A" w14:textId="77777777" w:rsidTr="00F629D7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F159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Наименование</w:t>
            </w:r>
          </w:p>
          <w:p w14:paraId="14BB8BAF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разделов тем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A85E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1FB3C7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Объем</w:t>
            </w:r>
          </w:p>
          <w:p w14:paraId="1C40B070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часов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8BD75AD" w14:textId="77777777" w:rsidR="00284985" w:rsidRPr="003303B3" w:rsidRDefault="00284985" w:rsidP="00E234DF">
            <w:pPr>
              <w:ind w:left="114"/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  <w:p w14:paraId="17586882" w14:textId="77777777" w:rsidR="00284985" w:rsidRPr="003303B3" w:rsidRDefault="00284985" w:rsidP="00E234DF">
            <w:pPr>
              <w:ind w:left="154"/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освоения</w:t>
            </w:r>
          </w:p>
        </w:tc>
      </w:tr>
      <w:tr w:rsidR="00284985" w:rsidRPr="003303B3" w14:paraId="784E78E1" w14:textId="77777777" w:rsidTr="00F629D7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DDD20A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FC4BE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BB7148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DF5C335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2A658A" w:rsidRPr="003303B3" w14:paraId="24145093" w14:textId="77777777" w:rsidTr="002A658A">
        <w:trPr>
          <w:trHeight w:val="297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04B84" w14:textId="77777777" w:rsidR="002A658A" w:rsidRPr="003303B3" w:rsidRDefault="002A658A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E09DA" w14:textId="77777777" w:rsidR="002A658A" w:rsidRPr="00C439B9" w:rsidRDefault="002A658A" w:rsidP="002E78FF">
            <w:pPr>
              <w:ind w:left="5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1 СЕМЕСТР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D69F" w14:textId="77777777" w:rsidR="002A658A" w:rsidRPr="00C439B9" w:rsidRDefault="00247A39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51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327737" w14:textId="77777777" w:rsidR="002A658A" w:rsidRDefault="002A658A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658A" w:rsidRPr="003303B3" w14:paraId="51BF023A" w14:textId="77777777" w:rsidTr="002A658A">
        <w:trPr>
          <w:trHeight w:val="41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3D7D7" w14:textId="77777777" w:rsidR="002A658A" w:rsidRPr="003303B3" w:rsidRDefault="002A658A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C350A" w14:textId="77777777" w:rsidR="002A658A" w:rsidRPr="00C439B9" w:rsidRDefault="002A658A" w:rsidP="002A658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B839F" w14:textId="77777777" w:rsidR="002A658A" w:rsidRPr="00C439B9" w:rsidRDefault="00E30CC6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A52D12" w14:textId="77777777" w:rsidR="002A658A" w:rsidRDefault="002A658A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A658A" w:rsidRPr="003303B3" w14:paraId="26422AC9" w14:textId="77777777" w:rsidTr="002A658A">
        <w:trPr>
          <w:trHeight w:val="411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53A1F" w14:textId="77777777" w:rsidR="002A658A" w:rsidRPr="003303B3" w:rsidRDefault="002A658A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382F0" w14:textId="77777777" w:rsidR="002A658A" w:rsidRPr="00C439B9" w:rsidRDefault="002A658A" w:rsidP="002E78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1C90" w14:textId="77777777" w:rsidR="002A658A" w:rsidRPr="00C439B9" w:rsidRDefault="00E30CC6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  <w:u w:val="single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  <w:u w:val="single"/>
              </w:rPr>
              <w:t>47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7FB7EF5" w14:textId="77777777" w:rsidR="002A658A" w:rsidRDefault="002A658A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C439B9" w:rsidRPr="003303B3" w14:paraId="5AFF7012" w14:textId="77777777" w:rsidTr="00995F7F">
        <w:trPr>
          <w:trHeight w:val="411"/>
        </w:trPr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03A2F" w14:textId="77777777" w:rsidR="00C439B9" w:rsidRPr="002A658A" w:rsidRDefault="00C439B9" w:rsidP="002E78F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  <w:b/>
              </w:rPr>
              <w:t>Раздел 1. Научно-методические основы формирования физической культуры личности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4FCC3" w14:textId="77777777" w:rsidR="00C439B9" w:rsidRPr="002F62CA" w:rsidRDefault="00C439B9" w:rsidP="00E234D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117699" w14:textId="77777777" w:rsidR="00C439B9" w:rsidRDefault="00C439B9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985" w:rsidRPr="003303B3" w14:paraId="153A477B" w14:textId="77777777" w:rsidTr="00E234DF">
        <w:trPr>
          <w:trHeight w:val="1473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7B4DFD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 xml:space="preserve">Тема 1.1 </w:t>
            </w:r>
          </w:p>
          <w:p w14:paraId="596BA884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Общекультурное и социальное значение физической культуры. Здоровый образ жизни.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CC658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Содержание учебного материала</w:t>
            </w:r>
          </w:p>
          <w:p w14:paraId="5AC1D125" w14:textId="77777777" w:rsidR="00284985" w:rsidRPr="003303B3" w:rsidRDefault="00284985" w:rsidP="00E234DF">
            <w:pPr>
              <w:jc w:val="both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  <w:bCs/>
              </w:rPr>
              <w:t xml:space="preserve">История развития физической культуры. </w:t>
            </w:r>
            <w:r w:rsidRPr="003303B3">
              <w:rPr>
                <w:rFonts w:ascii="Times New Roman" w:hAnsi="Times New Roman" w:cs="Times New Roman"/>
              </w:rPr>
              <w:t>Понятие о здоровье и здоровом образе жизни. Физическая культура студентов. Физическая культура в профессиональной деятельности специалиста.</w:t>
            </w:r>
          </w:p>
          <w:p w14:paraId="5881549A" w14:textId="77777777" w:rsidR="00284985" w:rsidRPr="003303B3" w:rsidRDefault="00284985" w:rsidP="009044A3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781D1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735C2203" w14:textId="77777777" w:rsidR="00284985" w:rsidRPr="009044A3" w:rsidRDefault="00344579" w:rsidP="00E23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  <w:p w14:paraId="3091CD4B" w14:textId="77777777" w:rsidR="00284985" w:rsidRPr="009044A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47D87FE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3ED6FBA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8803FF4" w14:textId="77777777" w:rsidR="00284985" w:rsidRPr="003303B3" w:rsidRDefault="00284985" w:rsidP="007077D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B226621" w14:textId="77777777" w:rsidR="009044A3" w:rsidRDefault="009044A3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01B4EED0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1</w:t>
            </w:r>
          </w:p>
        </w:tc>
      </w:tr>
      <w:tr w:rsidR="003303B3" w:rsidRPr="003303B3" w14:paraId="12265862" w14:textId="77777777" w:rsidTr="00377264">
        <w:tc>
          <w:tcPr>
            <w:tcW w:w="12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D4E9B6" w14:textId="77777777" w:rsidR="003303B3" w:rsidRPr="003303B3" w:rsidRDefault="003303B3" w:rsidP="003303B3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  <w:b/>
              </w:rPr>
              <w:t>Раздел 2. Учебно-практические основы формирования физической культуры личности.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3E16EC85" w14:textId="77777777" w:rsidR="003303B3" w:rsidRPr="003303B3" w:rsidRDefault="003303B3" w:rsidP="00E234D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7C7878" w14:textId="77777777" w:rsidR="003303B3" w:rsidRPr="003303B3" w:rsidRDefault="003303B3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985" w:rsidRPr="003303B3" w14:paraId="17408A14" w14:textId="77777777" w:rsidTr="00E234DF">
        <w:trPr>
          <w:trHeight w:val="560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95156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Тема 2.1</w:t>
            </w:r>
          </w:p>
          <w:p w14:paraId="3A5230C0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Общая физическая подготовка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50DCA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</w:p>
          <w:p w14:paraId="6E8EE8A1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занятие №1</w:t>
            </w:r>
          </w:p>
          <w:p w14:paraId="7B7F5834" w14:textId="77777777" w:rsidR="00284985" w:rsidRPr="003303B3" w:rsidRDefault="00284985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Поднимание туловища из положения лежа. Прием контрольных нормативов.</w:t>
            </w:r>
          </w:p>
          <w:p w14:paraId="5F67BC7F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занятие №2</w:t>
            </w:r>
          </w:p>
          <w:p w14:paraId="29B74CD9" w14:textId="77777777" w:rsidR="00284985" w:rsidRPr="003303B3" w:rsidRDefault="00284985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Спортивно-силовые занятия: прыжковые работы без предметов.</w:t>
            </w:r>
          </w:p>
          <w:p w14:paraId="780BEC35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занятие №3</w:t>
            </w:r>
          </w:p>
          <w:p w14:paraId="7C71A31D" w14:textId="77777777" w:rsidR="00284985" w:rsidRPr="003303B3" w:rsidRDefault="00284985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 xml:space="preserve"> Выпрыгивание вверх с отягощением.</w:t>
            </w:r>
          </w:p>
          <w:p w14:paraId="2E8B8519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занятие №4</w:t>
            </w:r>
          </w:p>
          <w:p w14:paraId="397DE9C6" w14:textId="77777777" w:rsidR="00284985" w:rsidRPr="003303B3" w:rsidRDefault="00284985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 xml:space="preserve">Работа на тренажерах в тренажерном зале. Занятия на плечевой пояс. </w:t>
            </w:r>
          </w:p>
          <w:p w14:paraId="2E7E14AB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занятие №5</w:t>
            </w:r>
          </w:p>
          <w:p w14:paraId="35EB9F64" w14:textId="77777777" w:rsidR="00284985" w:rsidRDefault="00284985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Эстафета без предметов.</w:t>
            </w:r>
          </w:p>
          <w:p w14:paraId="2B4E8CCE" w14:textId="77777777" w:rsidR="00344579" w:rsidRDefault="00344579" w:rsidP="00E234DF">
            <w:pPr>
              <w:rPr>
                <w:rFonts w:ascii="Times New Roman" w:hAnsi="Times New Roman" w:cs="Times New Roman"/>
              </w:rPr>
            </w:pPr>
          </w:p>
          <w:p w14:paraId="7F7C8DA1" w14:textId="77777777" w:rsidR="00344579" w:rsidRDefault="00344579" w:rsidP="00E234DF">
            <w:pPr>
              <w:rPr>
                <w:rFonts w:ascii="Times New Roman" w:hAnsi="Times New Roman" w:cs="Times New Roman"/>
              </w:rPr>
            </w:pPr>
          </w:p>
          <w:p w14:paraId="68524EAD" w14:textId="77777777" w:rsidR="00344579" w:rsidRDefault="00344579" w:rsidP="00E234DF">
            <w:pPr>
              <w:rPr>
                <w:rFonts w:ascii="Times New Roman" w:hAnsi="Times New Roman" w:cs="Times New Roman"/>
              </w:rPr>
            </w:pPr>
          </w:p>
          <w:p w14:paraId="38A11FFC" w14:textId="77777777" w:rsidR="00344579" w:rsidRPr="003303B3" w:rsidRDefault="00344579" w:rsidP="00E234D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4D7EC" w14:textId="77777777" w:rsidR="0007036F" w:rsidRPr="00E30CC6" w:rsidRDefault="00344579" w:rsidP="00E234D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10</w:t>
            </w:r>
          </w:p>
          <w:p w14:paraId="09EC3641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45EA13F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400C8E9F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3CC843D3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9DEDC3A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25B3907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74B9CE37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1728FB89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1A466B7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A94C27E" w14:textId="77777777" w:rsidR="0007036F" w:rsidRDefault="0007036F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7F61997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</w:tc>
      </w:tr>
      <w:tr w:rsidR="00284985" w:rsidRPr="003303B3" w14:paraId="7B8CE1CA" w14:textId="77777777" w:rsidTr="001716A6">
        <w:trPr>
          <w:trHeight w:val="2119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FDDB0A" w14:textId="77777777" w:rsidR="00284985" w:rsidRPr="0099596D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99596D">
              <w:rPr>
                <w:rFonts w:ascii="Times New Roman" w:hAnsi="Times New Roman" w:cs="Times New Roman"/>
                <w:b/>
              </w:rPr>
              <w:lastRenderedPageBreak/>
              <w:t>Тема 2.2</w:t>
            </w:r>
          </w:p>
          <w:p w14:paraId="22C8C3D6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99596D">
              <w:rPr>
                <w:rFonts w:ascii="Times New Roman" w:hAnsi="Times New Roman" w:cs="Times New Roman"/>
                <w:b/>
              </w:rPr>
              <w:t>Легкая атлетика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9ADF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</w:p>
          <w:p w14:paraId="23FB2458" w14:textId="77777777" w:rsidR="00284985" w:rsidRPr="003303B3" w:rsidRDefault="00C4679E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№6</w:t>
            </w:r>
          </w:p>
          <w:p w14:paraId="74AE1ACF" w14:textId="2D7868B8" w:rsidR="00284985" w:rsidRPr="003303B3" w:rsidRDefault="00C4679E" w:rsidP="00E234DF">
            <w:pPr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Создание правильног</w:t>
            </w:r>
            <w:r>
              <w:rPr>
                <w:rFonts w:ascii="Times New Roman" w:hAnsi="Times New Roman" w:cs="Times New Roman"/>
              </w:rPr>
              <w:t>о представления о технике бега.</w:t>
            </w:r>
            <w:r w:rsidR="00995F7F">
              <w:rPr>
                <w:rFonts w:ascii="Times New Roman" w:hAnsi="Times New Roman" w:cs="Times New Roman"/>
              </w:rPr>
              <w:t xml:space="preserve"> </w:t>
            </w:r>
            <w:r w:rsidR="00284985" w:rsidRPr="003303B3">
              <w:rPr>
                <w:rFonts w:ascii="Times New Roman" w:hAnsi="Times New Roman" w:cs="Times New Roman"/>
              </w:rPr>
              <w:t>Специальные упражнения. Обучение стартовому разгону.</w:t>
            </w:r>
          </w:p>
          <w:p w14:paraId="5647650B" w14:textId="77777777" w:rsidR="00C4679E" w:rsidRDefault="00661D67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</w:t>
            </w:r>
            <w:r w:rsidR="00C4679E">
              <w:rPr>
                <w:rFonts w:ascii="Times New Roman" w:hAnsi="Times New Roman" w:cs="Times New Roman"/>
                <w:b/>
              </w:rPr>
              <w:t>е №7</w:t>
            </w:r>
          </w:p>
          <w:p w14:paraId="0BFC3BEE" w14:textId="77777777" w:rsidR="00284985" w:rsidRPr="00C4679E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</w:rPr>
              <w:t>Бег на выносливость. Бег по пересечённой местности.</w:t>
            </w:r>
          </w:p>
          <w:p w14:paraId="6693C046" w14:textId="77777777" w:rsidR="00284985" w:rsidRPr="003303B3" w:rsidRDefault="00C4679E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№8</w:t>
            </w:r>
          </w:p>
          <w:p w14:paraId="4D441AB7" w14:textId="77777777" w:rsidR="00C4679E" w:rsidRPr="00C4679E" w:rsidRDefault="00C4679E" w:rsidP="00C4679E">
            <w:pPr>
              <w:jc w:val="both"/>
              <w:rPr>
                <w:rFonts w:ascii="Times New Roman" w:hAnsi="Times New Roman" w:cs="Times New Roman"/>
              </w:rPr>
            </w:pPr>
            <w:r w:rsidRPr="00C4679E">
              <w:rPr>
                <w:rFonts w:ascii="Times New Roman" w:hAnsi="Times New Roman" w:cs="Times New Roman"/>
              </w:rPr>
              <w:t>Техника выполнения прыжка с разбега в песок. Фаза полёта и приземле</w:t>
            </w:r>
            <w:r>
              <w:rPr>
                <w:rFonts w:ascii="Times New Roman" w:hAnsi="Times New Roman" w:cs="Times New Roman"/>
              </w:rPr>
              <w:t>ния.</w:t>
            </w:r>
          </w:p>
          <w:p w14:paraId="48C1BDCA" w14:textId="77777777" w:rsidR="00284985" w:rsidRPr="003303B3" w:rsidRDefault="00C4679E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Практическое занятие №9 </w:t>
            </w:r>
          </w:p>
          <w:p w14:paraId="4B9ACA05" w14:textId="77777777" w:rsidR="00C4679E" w:rsidRPr="00C4679E" w:rsidRDefault="00C4679E" w:rsidP="00C4679E">
            <w:pPr>
              <w:jc w:val="both"/>
              <w:rPr>
                <w:rFonts w:ascii="Times New Roman" w:hAnsi="Times New Roman" w:cs="Times New Roman"/>
              </w:rPr>
            </w:pPr>
            <w:r w:rsidRPr="00C4679E">
              <w:rPr>
                <w:rFonts w:ascii="Times New Roman" w:hAnsi="Times New Roman" w:cs="Times New Roman"/>
              </w:rPr>
              <w:t>Приём контрольных нормативов по прыжкам в длину: с места, с раз</w:t>
            </w:r>
            <w:r>
              <w:rPr>
                <w:rFonts w:ascii="Times New Roman" w:hAnsi="Times New Roman" w:cs="Times New Roman"/>
              </w:rPr>
              <w:t>бега.</w:t>
            </w:r>
          </w:p>
          <w:p w14:paraId="0C450147" w14:textId="77777777" w:rsidR="00284985" w:rsidRPr="003303B3" w:rsidRDefault="00C4679E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№10</w:t>
            </w:r>
          </w:p>
          <w:p w14:paraId="4E4EC401" w14:textId="77777777" w:rsidR="00C4679E" w:rsidRPr="00C4679E" w:rsidRDefault="00C4679E" w:rsidP="00C4679E">
            <w:pPr>
              <w:jc w:val="both"/>
              <w:rPr>
                <w:rFonts w:ascii="Times New Roman" w:hAnsi="Times New Roman" w:cs="Times New Roman"/>
              </w:rPr>
            </w:pPr>
            <w:r w:rsidRPr="00C4679E">
              <w:rPr>
                <w:rFonts w:ascii="Times New Roman" w:hAnsi="Times New Roman" w:cs="Times New Roman"/>
              </w:rPr>
              <w:t>Обучение технике эстафетного бега. Приём и передача эстафетной палочки.</w:t>
            </w:r>
          </w:p>
          <w:p w14:paraId="3EC23195" w14:textId="77777777" w:rsidR="00284985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№11</w:t>
            </w:r>
          </w:p>
          <w:p w14:paraId="3AF4E517" w14:textId="77777777" w:rsidR="00583BA4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  <w:r w:rsidRPr="00583BA4">
              <w:rPr>
                <w:rFonts w:ascii="Times New Roman" w:hAnsi="Times New Roman" w:cs="Times New Roman"/>
              </w:rPr>
              <w:t>Бег на короткие дистанции:100 м. Контрольный урок</w:t>
            </w:r>
          </w:p>
          <w:p w14:paraId="60057387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Практическое заняти</w:t>
            </w:r>
            <w:r w:rsidR="00583BA4">
              <w:rPr>
                <w:rFonts w:ascii="Times New Roman" w:hAnsi="Times New Roman" w:cs="Times New Roman"/>
                <w:b/>
              </w:rPr>
              <w:t>е №12</w:t>
            </w:r>
          </w:p>
          <w:p w14:paraId="4C2DE985" w14:textId="38D1C53F" w:rsidR="00583BA4" w:rsidRPr="00583BA4" w:rsidRDefault="00583BA4" w:rsidP="00583BA4">
            <w:pPr>
              <w:jc w:val="both"/>
              <w:rPr>
                <w:rFonts w:ascii="Times New Roman" w:hAnsi="Times New Roman" w:cs="Times New Roman"/>
              </w:rPr>
            </w:pPr>
            <w:r w:rsidRPr="00583BA4">
              <w:rPr>
                <w:rFonts w:ascii="Times New Roman" w:hAnsi="Times New Roman" w:cs="Times New Roman"/>
              </w:rPr>
              <w:t xml:space="preserve">Бег на длинные дистанции. </w:t>
            </w:r>
            <w:r w:rsidR="00995F7F">
              <w:rPr>
                <w:rFonts w:ascii="Times New Roman" w:hAnsi="Times New Roman" w:cs="Times New Roman"/>
              </w:rPr>
              <w:t xml:space="preserve">Девушки </w:t>
            </w:r>
            <w:r>
              <w:rPr>
                <w:rFonts w:ascii="Times New Roman" w:hAnsi="Times New Roman" w:cs="Times New Roman"/>
              </w:rPr>
              <w:t>-2000 м,</w:t>
            </w:r>
            <w:r w:rsidR="00995F7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юн</w:t>
            </w:r>
            <w:r w:rsidR="00995F7F">
              <w:rPr>
                <w:rFonts w:ascii="Times New Roman" w:hAnsi="Times New Roman" w:cs="Times New Roman"/>
              </w:rPr>
              <w:t xml:space="preserve">оши </w:t>
            </w:r>
            <w:r>
              <w:rPr>
                <w:rFonts w:ascii="Times New Roman" w:hAnsi="Times New Roman" w:cs="Times New Roman"/>
              </w:rPr>
              <w:t>-3000</w:t>
            </w:r>
            <w:r w:rsidR="00995F7F">
              <w:rPr>
                <w:rFonts w:ascii="Times New Roman" w:hAnsi="Times New Roman" w:cs="Times New Roman"/>
              </w:rPr>
              <w:t xml:space="preserve"> м</w:t>
            </w:r>
          </w:p>
          <w:p w14:paraId="1864673D" w14:textId="77777777" w:rsidR="00284985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№13</w:t>
            </w:r>
          </w:p>
          <w:p w14:paraId="5ED9536B" w14:textId="77777777" w:rsidR="00583BA4" w:rsidRPr="00583BA4" w:rsidRDefault="00583BA4" w:rsidP="00583BA4">
            <w:pPr>
              <w:jc w:val="both"/>
              <w:rPr>
                <w:rFonts w:ascii="Times New Roman" w:hAnsi="Times New Roman" w:cs="Times New Roman"/>
              </w:rPr>
            </w:pPr>
            <w:r w:rsidRPr="00583BA4">
              <w:rPr>
                <w:rFonts w:ascii="Times New Roman" w:hAnsi="Times New Roman" w:cs="Times New Roman"/>
              </w:rPr>
              <w:t>Правила и организация соревнований по лёгкой атлетике</w:t>
            </w:r>
          </w:p>
          <w:p w14:paraId="52621BEB" w14:textId="77777777" w:rsidR="00284985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№14</w:t>
            </w:r>
          </w:p>
          <w:p w14:paraId="18D5DD5E" w14:textId="77777777" w:rsidR="00583BA4" w:rsidRPr="00583BA4" w:rsidRDefault="00583BA4" w:rsidP="00583BA4">
            <w:pPr>
              <w:jc w:val="both"/>
              <w:rPr>
                <w:rFonts w:ascii="Times New Roman" w:hAnsi="Times New Roman" w:cs="Times New Roman"/>
              </w:rPr>
            </w:pPr>
            <w:r w:rsidRPr="00583BA4">
              <w:rPr>
                <w:rFonts w:ascii="Times New Roman" w:hAnsi="Times New Roman" w:cs="Times New Roman"/>
              </w:rPr>
              <w:t>Техника бега на короткие дистанции</w:t>
            </w:r>
          </w:p>
          <w:p w14:paraId="5F9A0E34" w14:textId="77777777" w:rsidR="00284985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№15</w:t>
            </w:r>
          </w:p>
          <w:p w14:paraId="341FBD6E" w14:textId="77777777" w:rsidR="00583BA4" w:rsidRPr="00583BA4" w:rsidRDefault="00583BA4" w:rsidP="00E234DF">
            <w:pPr>
              <w:rPr>
                <w:rFonts w:ascii="Times New Roman" w:hAnsi="Times New Roman" w:cs="Times New Roman"/>
                <w:b/>
              </w:rPr>
            </w:pPr>
            <w:r w:rsidRPr="00583BA4">
              <w:rPr>
                <w:rFonts w:ascii="Times New Roman" w:hAnsi="Times New Roman" w:cs="Times New Roman"/>
              </w:rPr>
              <w:t>Техника бега на средние дистанции</w:t>
            </w:r>
          </w:p>
          <w:p w14:paraId="40B2E4F3" w14:textId="77777777" w:rsidR="00284985" w:rsidRPr="003303B3" w:rsidRDefault="00661D67" w:rsidP="00E234DF">
            <w:pPr>
              <w:rPr>
                <w:rFonts w:ascii="Times New Roman" w:hAnsi="Times New Roman" w:cs="Times New Roman"/>
                <w:b/>
              </w:rPr>
            </w:pPr>
            <w:r w:rsidRPr="003303B3">
              <w:rPr>
                <w:rFonts w:ascii="Times New Roman" w:hAnsi="Times New Roman" w:cs="Times New Roman"/>
                <w:b/>
              </w:rPr>
              <w:t>Прак</w:t>
            </w:r>
            <w:r w:rsidR="00583BA4">
              <w:rPr>
                <w:rFonts w:ascii="Times New Roman" w:hAnsi="Times New Roman" w:cs="Times New Roman"/>
                <w:b/>
              </w:rPr>
              <w:t>тическое занятие №16</w:t>
            </w:r>
          </w:p>
          <w:p w14:paraId="2A061CC3" w14:textId="77777777" w:rsidR="00583BA4" w:rsidRPr="00583BA4" w:rsidRDefault="00583BA4" w:rsidP="00E234DF">
            <w:pPr>
              <w:rPr>
                <w:rFonts w:ascii="Times New Roman" w:hAnsi="Times New Roman" w:cs="Times New Roman"/>
                <w:b/>
              </w:rPr>
            </w:pPr>
            <w:r w:rsidRPr="00583BA4">
              <w:rPr>
                <w:rFonts w:ascii="Times New Roman" w:hAnsi="Times New Roman" w:cs="Times New Roman"/>
              </w:rPr>
              <w:t>Техника бега по прямой. Низкий старт.</w:t>
            </w:r>
          </w:p>
          <w:p w14:paraId="478A408D" w14:textId="77777777" w:rsidR="00284985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№17</w:t>
            </w:r>
          </w:p>
          <w:p w14:paraId="1DDB47A7" w14:textId="77777777" w:rsidR="00583BA4" w:rsidRPr="00583BA4" w:rsidRDefault="00583BA4" w:rsidP="00583BA4">
            <w:pPr>
              <w:jc w:val="both"/>
              <w:rPr>
                <w:rFonts w:ascii="Times New Roman" w:hAnsi="Times New Roman" w:cs="Times New Roman"/>
              </w:rPr>
            </w:pPr>
            <w:r w:rsidRPr="00583BA4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бучение технике бега по прямой.</w:t>
            </w:r>
          </w:p>
          <w:p w14:paraId="005890C3" w14:textId="77777777" w:rsidR="00284985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№18</w:t>
            </w:r>
          </w:p>
          <w:p w14:paraId="60B63A11" w14:textId="77777777" w:rsidR="00583BA4" w:rsidRPr="00583BA4" w:rsidRDefault="00583BA4" w:rsidP="00583BA4">
            <w:pPr>
              <w:jc w:val="both"/>
              <w:rPr>
                <w:rFonts w:ascii="Times New Roman" w:hAnsi="Times New Roman" w:cs="Times New Roman"/>
              </w:rPr>
            </w:pPr>
            <w:r w:rsidRPr="00583BA4">
              <w:rPr>
                <w:rFonts w:ascii="Times New Roman" w:hAnsi="Times New Roman" w:cs="Times New Roman"/>
              </w:rPr>
              <w:t>Обучение технике бега по виражу. Обучение технике бега вход в пово</w:t>
            </w:r>
            <w:r>
              <w:rPr>
                <w:rFonts w:ascii="Times New Roman" w:hAnsi="Times New Roman" w:cs="Times New Roman"/>
              </w:rPr>
              <w:t>рот.</w:t>
            </w:r>
          </w:p>
          <w:p w14:paraId="49DE84FB" w14:textId="77777777" w:rsidR="00284985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№19</w:t>
            </w:r>
          </w:p>
          <w:p w14:paraId="78A05B22" w14:textId="77777777" w:rsidR="00583BA4" w:rsidRPr="00583BA4" w:rsidRDefault="00583BA4" w:rsidP="00E234DF">
            <w:pPr>
              <w:rPr>
                <w:rFonts w:ascii="Times New Roman" w:hAnsi="Times New Roman" w:cs="Times New Roman"/>
                <w:b/>
              </w:rPr>
            </w:pPr>
            <w:r w:rsidRPr="00583BA4">
              <w:rPr>
                <w:rFonts w:ascii="Times New Roman" w:hAnsi="Times New Roman" w:cs="Times New Roman"/>
              </w:rPr>
              <w:t>Прием нормативов. Бег 100 м на время.</w:t>
            </w:r>
          </w:p>
          <w:p w14:paraId="3AD53245" w14:textId="77777777" w:rsidR="00284985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№20</w:t>
            </w:r>
          </w:p>
          <w:p w14:paraId="1FF651EB" w14:textId="77777777" w:rsidR="00583BA4" w:rsidRPr="00583BA4" w:rsidRDefault="00583BA4" w:rsidP="00E234DF">
            <w:pPr>
              <w:rPr>
                <w:rFonts w:ascii="Times New Roman" w:hAnsi="Times New Roman" w:cs="Times New Roman"/>
                <w:b/>
              </w:rPr>
            </w:pPr>
            <w:r w:rsidRPr="00583BA4">
              <w:rPr>
                <w:rFonts w:ascii="Times New Roman" w:hAnsi="Times New Roman" w:cs="Times New Roman"/>
              </w:rPr>
              <w:t>Обучение низкому старту с бегом по прямой.</w:t>
            </w:r>
          </w:p>
          <w:p w14:paraId="47B15779" w14:textId="77777777" w:rsidR="00284985" w:rsidRDefault="00583BA4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Практическое занятие №21</w:t>
            </w:r>
          </w:p>
          <w:p w14:paraId="79759226" w14:textId="77777777" w:rsidR="001716A6" w:rsidRPr="001716A6" w:rsidRDefault="001716A6" w:rsidP="001716A6">
            <w:pPr>
              <w:jc w:val="both"/>
              <w:rPr>
                <w:rFonts w:ascii="Times New Roman" w:hAnsi="Times New Roman" w:cs="Times New Roman"/>
              </w:rPr>
            </w:pPr>
            <w:r w:rsidRPr="001716A6">
              <w:rPr>
                <w:rFonts w:ascii="Times New Roman" w:hAnsi="Times New Roman" w:cs="Times New Roman"/>
              </w:rPr>
              <w:t>Выполнение низкого старта с колодок. Прием контрольных нормативов.</w:t>
            </w:r>
          </w:p>
          <w:p w14:paraId="2E74A9CD" w14:textId="77777777" w:rsidR="00583BA4" w:rsidRPr="003303B3" w:rsidRDefault="00583BA4" w:rsidP="00E234DF">
            <w:pPr>
              <w:rPr>
                <w:rFonts w:ascii="Times New Roman" w:hAnsi="Times New Roman" w:cs="Times New Roman"/>
                <w:b/>
              </w:rPr>
            </w:pPr>
          </w:p>
          <w:p w14:paraId="4CA2E9D3" w14:textId="77777777" w:rsidR="00284985" w:rsidRDefault="001716A6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Практическое занятие №22</w:t>
            </w:r>
          </w:p>
          <w:p w14:paraId="20F12104" w14:textId="77777777" w:rsidR="001716A6" w:rsidRPr="001716A6" w:rsidRDefault="001716A6" w:rsidP="001716A6">
            <w:pPr>
              <w:jc w:val="both"/>
              <w:rPr>
                <w:rFonts w:ascii="Times New Roman" w:hAnsi="Times New Roman" w:cs="Times New Roman"/>
              </w:rPr>
            </w:pPr>
            <w:r w:rsidRPr="001716A6">
              <w:rPr>
                <w:rFonts w:ascii="Times New Roman" w:hAnsi="Times New Roman" w:cs="Times New Roman"/>
              </w:rPr>
              <w:t>Обучение метанию гранаты.</w:t>
            </w:r>
          </w:p>
          <w:p w14:paraId="5D8C565E" w14:textId="77777777" w:rsidR="00284985" w:rsidRPr="001716A6" w:rsidRDefault="001716A6" w:rsidP="00E234DF">
            <w:pPr>
              <w:rPr>
                <w:rFonts w:ascii="Times New Roman" w:hAnsi="Times New Roman" w:cs="Times New Roman"/>
                <w:b/>
              </w:rPr>
            </w:pPr>
            <w:r w:rsidRPr="001716A6">
              <w:rPr>
                <w:rFonts w:ascii="Times New Roman" w:hAnsi="Times New Roman" w:cs="Times New Roman"/>
                <w:b/>
              </w:rPr>
              <w:t>Практическое занятие №23</w:t>
            </w:r>
          </w:p>
          <w:p w14:paraId="6BDA2BAA" w14:textId="77777777" w:rsidR="001716A6" w:rsidRPr="001716A6" w:rsidRDefault="001716A6" w:rsidP="001716A6">
            <w:pPr>
              <w:jc w:val="both"/>
              <w:rPr>
                <w:rFonts w:ascii="Times New Roman" w:hAnsi="Times New Roman" w:cs="Times New Roman"/>
              </w:rPr>
            </w:pPr>
            <w:r w:rsidRPr="001716A6">
              <w:rPr>
                <w:rFonts w:ascii="Times New Roman" w:hAnsi="Times New Roman" w:cs="Times New Roman"/>
              </w:rPr>
              <w:t>Обучение технике бега на средние дистанции (бег по виражу с выходом на прямую). Бег 200 м на технику.</w:t>
            </w:r>
          </w:p>
          <w:p w14:paraId="2BC9F898" w14:textId="77777777" w:rsidR="00284985" w:rsidRPr="001716A6" w:rsidRDefault="001716A6" w:rsidP="00E234DF">
            <w:pPr>
              <w:rPr>
                <w:rFonts w:ascii="Times New Roman" w:hAnsi="Times New Roman" w:cs="Times New Roman"/>
                <w:b/>
              </w:rPr>
            </w:pPr>
            <w:r w:rsidRPr="001716A6">
              <w:rPr>
                <w:rFonts w:ascii="Times New Roman" w:hAnsi="Times New Roman" w:cs="Times New Roman"/>
                <w:b/>
              </w:rPr>
              <w:t>Практическое занятие №24</w:t>
            </w:r>
          </w:p>
          <w:p w14:paraId="7E529EFB" w14:textId="77777777" w:rsidR="00284985" w:rsidRPr="003303B3" w:rsidRDefault="001716A6" w:rsidP="001716A6">
            <w:pPr>
              <w:jc w:val="both"/>
              <w:rPr>
                <w:rFonts w:ascii="Times New Roman" w:hAnsi="Times New Roman" w:cs="Times New Roman"/>
              </w:rPr>
            </w:pPr>
            <w:r w:rsidRPr="001716A6">
              <w:rPr>
                <w:rFonts w:ascii="Times New Roman" w:hAnsi="Times New Roman" w:cs="Times New Roman"/>
              </w:rPr>
              <w:t>Сдача контрольных нормативов по пройденному материалу. Кросс</w:t>
            </w:r>
            <w:r>
              <w:rPr>
                <w:rFonts w:ascii="Times New Roman" w:hAnsi="Times New Roman" w:cs="Times New Roman"/>
              </w:rPr>
              <w:t>овая подготовка.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9F320" w14:textId="77777777" w:rsidR="0007036F" w:rsidRPr="00344579" w:rsidRDefault="00247A39" w:rsidP="00E234DF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lastRenderedPageBreak/>
              <w:t>37</w:t>
            </w:r>
            <w:r w:rsidR="001716A6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  <w:p w14:paraId="0CE0FADB" w14:textId="77777777" w:rsidR="00284985" w:rsidRPr="00C4679E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2E044A13" w14:textId="77777777" w:rsidR="00284985" w:rsidRPr="003303B3" w:rsidRDefault="001716A6" w:rsidP="00C467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759A7C50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429FF8DB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0E1AC3B3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33D2713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2B4DED8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79DFD67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330F3C73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A8ECE0F" w14:textId="77777777" w:rsidR="00284985" w:rsidRPr="003303B3" w:rsidRDefault="00284985" w:rsidP="009C3DC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383FDD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79AD6276" w14:textId="77777777" w:rsidR="00284985" w:rsidRPr="003303B3" w:rsidRDefault="00284985" w:rsidP="009C3DC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BA74EC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2C857F75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1877859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3C4BF241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489974A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421C86ED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5B7119A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1CF1D03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03CCCE4F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3134C6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76669229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802161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63158F06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4D1CB4E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61547541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0023241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3303B3">
              <w:rPr>
                <w:rFonts w:ascii="Times New Roman" w:hAnsi="Times New Roman" w:cs="Times New Roman"/>
                <w:lang w:val="en-US"/>
              </w:rPr>
              <w:t>2</w:t>
            </w:r>
          </w:p>
          <w:p w14:paraId="5F2B77C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219E8102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  <w:p w14:paraId="58C7F3AE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09DC3EC5" w14:textId="77777777" w:rsidR="00284985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6160B5E6" w14:textId="77777777" w:rsidR="001716A6" w:rsidRPr="003303B3" w:rsidRDefault="001716A6" w:rsidP="00E23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562F2A72" w14:textId="77777777" w:rsidR="00284985" w:rsidRPr="003303B3" w:rsidRDefault="00284985" w:rsidP="001716A6">
            <w:pPr>
              <w:rPr>
                <w:rFonts w:ascii="Times New Roman" w:hAnsi="Times New Roman" w:cs="Times New Roman"/>
              </w:rPr>
            </w:pPr>
          </w:p>
          <w:p w14:paraId="6A7C34D9" w14:textId="77777777" w:rsidR="00284985" w:rsidRPr="003303B3" w:rsidRDefault="00284985" w:rsidP="001716A6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lastRenderedPageBreak/>
              <w:t>2</w:t>
            </w:r>
          </w:p>
          <w:p w14:paraId="3A045614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36710A9" w14:textId="77777777" w:rsidR="001716A6" w:rsidRDefault="001716A6" w:rsidP="001716A6">
            <w:pPr>
              <w:jc w:val="center"/>
              <w:rPr>
                <w:rFonts w:ascii="Times New Roman" w:hAnsi="Times New Roman" w:cs="Times New Roman"/>
              </w:rPr>
            </w:pPr>
          </w:p>
          <w:p w14:paraId="33F7039B" w14:textId="77777777" w:rsidR="00284985" w:rsidRPr="003303B3" w:rsidRDefault="00247A39" w:rsidP="00171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26520D7A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34DBD5B1" w14:textId="77777777" w:rsidR="001716A6" w:rsidRDefault="001716A6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70A1AF01" w14:textId="77777777" w:rsidR="009C3DCF" w:rsidRPr="003303B3" w:rsidRDefault="001716A6" w:rsidP="001716A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14:paraId="05C3B30D" w14:textId="77777777" w:rsidR="00284985" w:rsidRPr="003303B3" w:rsidRDefault="00284985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FB8AC99" w14:textId="77777777" w:rsidR="0007036F" w:rsidRDefault="0007036F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2AC2503C" w14:textId="77777777" w:rsidR="00284985" w:rsidRPr="003303B3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3303B3">
              <w:rPr>
                <w:rFonts w:ascii="Times New Roman" w:hAnsi="Times New Roman" w:cs="Times New Roman"/>
              </w:rPr>
              <w:t>2</w:t>
            </w:r>
          </w:p>
        </w:tc>
      </w:tr>
      <w:tr w:rsidR="009C3DCF" w:rsidRPr="003303B3" w14:paraId="7D8BB833" w14:textId="77777777" w:rsidTr="009C3DCF">
        <w:trPr>
          <w:trHeight w:val="409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F3F9" w14:textId="77777777" w:rsidR="009C3DCF" w:rsidRPr="003303B3" w:rsidRDefault="009C3DCF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27F62" w14:textId="77777777" w:rsidR="009C3DCF" w:rsidRPr="00C439B9" w:rsidRDefault="009C3DCF" w:rsidP="002E78FF">
            <w:pPr>
              <w:ind w:left="5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2 СЕМЕСТР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FDA9F7" w14:textId="77777777" w:rsidR="009C3DCF" w:rsidRPr="00C439B9" w:rsidRDefault="0099596D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68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6E60FE" w14:textId="77777777" w:rsidR="009C3DCF" w:rsidRDefault="009C3DCF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3DCF" w:rsidRPr="003303B3" w14:paraId="5703A14E" w14:textId="77777777" w:rsidTr="009C3DCF">
        <w:trPr>
          <w:trHeight w:val="415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68B1D" w14:textId="77777777" w:rsidR="009C3DCF" w:rsidRPr="003303B3" w:rsidRDefault="009C3DCF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3CADB" w14:textId="77777777" w:rsidR="009C3DCF" w:rsidRPr="00C439B9" w:rsidRDefault="009C3DCF" w:rsidP="002E78F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Содержание учебного материала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D79D5A6" w14:textId="77777777" w:rsidR="009C3DCF" w:rsidRPr="00C439B9" w:rsidRDefault="009C3DCF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0633F2" w14:textId="77777777" w:rsidR="009C3DCF" w:rsidRDefault="009C3DCF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9C3DCF" w:rsidRPr="003303B3" w14:paraId="128731FD" w14:textId="77777777" w:rsidTr="009C3DCF">
        <w:trPr>
          <w:trHeight w:val="420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017BC" w14:textId="77777777" w:rsidR="009C3DCF" w:rsidRPr="003303B3" w:rsidRDefault="009C3DCF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B5E70" w14:textId="77777777" w:rsidR="009C3DCF" w:rsidRPr="00C439B9" w:rsidRDefault="009C3DCF" w:rsidP="009C3DCF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152D20B" w14:textId="77777777" w:rsidR="009C3DCF" w:rsidRPr="00C439B9" w:rsidRDefault="009C3DCF" w:rsidP="00E234DF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439B9">
              <w:rPr>
                <w:rFonts w:ascii="Times New Roman" w:hAnsi="Times New Roman" w:cs="Times New Roman"/>
                <w:sz w:val="22"/>
                <w:szCs w:val="22"/>
              </w:rPr>
              <w:t>62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50C44B" w14:textId="77777777" w:rsidR="009C3DCF" w:rsidRDefault="009C3DCF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53067" w:rsidRPr="003303B3" w14:paraId="1A1CD032" w14:textId="77777777" w:rsidTr="002F62CA">
        <w:trPr>
          <w:trHeight w:val="1034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567FD" w14:textId="77777777" w:rsidR="00653067" w:rsidRPr="00E8602D" w:rsidRDefault="00653067" w:rsidP="00995F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Тема 2.3</w:t>
            </w:r>
          </w:p>
          <w:p w14:paraId="69C33946" w14:textId="77777777" w:rsidR="00653067" w:rsidRPr="00E8602D" w:rsidRDefault="00653067" w:rsidP="00995F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Здоровый образ жизни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92B38" w14:textId="77777777" w:rsidR="00653067" w:rsidRPr="00E8602D" w:rsidRDefault="00653067" w:rsidP="00995F7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Здоровый образ жизни.</w:t>
            </w:r>
            <w:r w:rsidRPr="00E8602D">
              <w:rPr>
                <w:rFonts w:ascii="Times New Roman" w:hAnsi="Times New Roman" w:cs="Times New Roman"/>
              </w:rPr>
              <w:t xml:space="preserve"> Понятие о здоровье и здоровом образе жизни. Физическая культура студентов. Физическая культура в профессиональной деятельности специалиста.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7BAF54" w14:textId="77777777" w:rsidR="00653067" w:rsidRPr="00E8602D" w:rsidRDefault="00653067" w:rsidP="00E234DF">
            <w:pPr>
              <w:jc w:val="center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401F4E5" w14:textId="77777777" w:rsidR="00653067" w:rsidRPr="00E8602D" w:rsidRDefault="00653067" w:rsidP="00E234DF">
            <w:pPr>
              <w:jc w:val="center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1</w:t>
            </w:r>
          </w:p>
        </w:tc>
      </w:tr>
      <w:tr w:rsidR="00284985" w:rsidRPr="003303B3" w14:paraId="14352453" w14:textId="77777777" w:rsidTr="002F62CA">
        <w:trPr>
          <w:trHeight w:val="560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BC59C" w14:textId="77777777" w:rsidR="00284985" w:rsidRPr="00E8602D" w:rsidRDefault="00511002" w:rsidP="00E234D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Тема 2.4</w:t>
            </w:r>
          </w:p>
          <w:p w14:paraId="6788DB65" w14:textId="77777777" w:rsidR="00284985" w:rsidRPr="00E8602D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Спортивные игры</w:t>
            </w: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596D9" w14:textId="77777777" w:rsidR="00284985" w:rsidRPr="00E8602D" w:rsidRDefault="00247A39" w:rsidP="00E234D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Практическое занятие №25</w:t>
            </w:r>
          </w:p>
          <w:p w14:paraId="5688BE8D" w14:textId="77777777" w:rsidR="008A442F" w:rsidRPr="00E8602D" w:rsidRDefault="008A442F" w:rsidP="00E234D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8602D">
              <w:rPr>
                <w:rFonts w:ascii="Times New Roman" w:hAnsi="Times New Roman" w:cs="Times New Roman"/>
                <w:b/>
                <w:u w:val="single"/>
              </w:rPr>
              <w:t xml:space="preserve">Волейбол </w:t>
            </w:r>
          </w:p>
          <w:p w14:paraId="5702F825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Правил</w:t>
            </w:r>
            <w:r w:rsidR="004A0CE9" w:rsidRPr="00E8602D">
              <w:rPr>
                <w:rFonts w:ascii="Times New Roman" w:hAnsi="Times New Roman" w:cs="Times New Roman"/>
              </w:rPr>
              <w:t xml:space="preserve">а игры. Общие правила. Подача. </w:t>
            </w:r>
          </w:p>
          <w:p w14:paraId="27F683E0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Действия без мяча. Перемещения и стойки.</w:t>
            </w:r>
          </w:p>
          <w:p w14:paraId="372DF973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Ходьба, бег, перемещения приставными шагами: лицом, правым, левым боком, вперед, двойной шаг вперед.</w:t>
            </w:r>
          </w:p>
          <w:p w14:paraId="79C778C8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Действия с мячом. Передачи мяча. Сверху двумя руками, с собственного подбрасывания, с набрасывания партнера, в различных направлениях на месте и после перемещения;</w:t>
            </w:r>
          </w:p>
          <w:p w14:paraId="74717FD9" w14:textId="77777777" w:rsidR="00284985" w:rsidRPr="00E8602D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</w:rPr>
              <w:t>Действия с мячом. Передачи мяча.</w:t>
            </w:r>
            <w:r w:rsidR="00BA40D6" w:rsidRPr="00E8602D">
              <w:rPr>
                <w:rFonts w:ascii="Times New Roman" w:hAnsi="Times New Roman" w:cs="Times New Roman"/>
              </w:rPr>
              <w:t xml:space="preserve"> </w:t>
            </w:r>
            <w:r w:rsidRPr="00E8602D">
              <w:rPr>
                <w:rFonts w:ascii="Times New Roman" w:hAnsi="Times New Roman" w:cs="Times New Roman"/>
              </w:rPr>
              <w:t>Передачи в парах.</w:t>
            </w:r>
          </w:p>
          <w:p w14:paraId="414296F3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Отбивание мяча через сетку в непосредственной близости от нее.</w:t>
            </w:r>
          </w:p>
          <w:p w14:paraId="32A5D081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Отбивание мяча подброшенного партнером.</w:t>
            </w:r>
          </w:p>
          <w:p w14:paraId="1E3CB1BE" w14:textId="77777777" w:rsidR="00284985" w:rsidRPr="00E8602D" w:rsidRDefault="00284985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Подача мяча.</w:t>
            </w:r>
            <w:r w:rsidR="00BA40D6" w:rsidRPr="00E8602D">
              <w:rPr>
                <w:rFonts w:ascii="Times New Roman" w:hAnsi="Times New Roman" w:cs="Times New Roman"/>
              </w:rPr>
              <w:t xml:space="preserve"> </w:t>
            </w:r>
            <w:r w:rsidRPr="00E8602D">
              <w:rPr>
                <w:rFonts w:ascii="Times New Roman" w:hAnsi="Times New Roman" w:cs="Times New Roman"/>
              </w:rPr>
              <w:t>Нижняя прямая. Подача в стенку, подача через сетку из-за лицевой линии, подача нижняя боковая.</w:t>
            </w:r>
          </w:p>
          <w:p w14:paraId="197B8770" w14:textId="77777777" w:rsidR="00284985" w:rsidRPr="00E8602D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</w:rPr>
              <w:t>Нападающие удары:  прямой нападающий удар сильнейшей рукой (овладение режимом разбега, прыжок вверх толчком двух ног: с места, 1,2,3 шагов разбега, удар кистью по мячу).</w:t>
            </w:r>
          </w:p>
          <w:p w14:paraId="33079D1E" w14:textId="77777777" w:rsidR="00284985" w:rsidRPr="00E8602D" w:rsidRDefault="00CD002F" w:rsidP="00E234D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Правила и организация соревнований по волейболу.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623620A" w14:textId="77777777" w:rsidR="004A0CE9" w:rsidRPr="00E8602D" w:rsidRDefault="004A0CE9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674E0D0" w14:textId="77777777" w:rsidR="0007036F" w:rsidRPr="00E8602D" w:rsidRDefault="00E30CC6" w:rsidP="00E234DF">
            <w:pPr>
              <w:jc w:val="center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20</w:t>
            </w:r>
          </w:p>
          <w:p w14:paraId="5CE17AD4" w14:textId="77777777" w:rsidR="00E30CC6" w:rsidRPr="00E8602D" w:rsidRDefault="00E30CC6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1320D1A" w14:textId="77777777" w:rsidR="0007036F" w:rsidRPr="00E8602D" w:rsidRDefault="0007036F" w:rsidP="00E30CC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82D827A" w14:textId="77777777" w:rsidR="0007036F" w:rsidRPr="00E8602D" w:rsidRDefault="0007036F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54F3489A" w14:textId="77777777" w:rsidR="00284985" w:rsidRPr="00E8602D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2</w:t>
            </w:r>
          </w:p>
        </w:tc>
      </w:tr>
      <w:tr w:rsidR="004A0CE9" w:rsidRPr="00284985" w14:paraId="4FFB85C7" w14:textId="77777777" w:rsidTr="00E234DF">
        <w:trPr>
          <w:trHeight w:val="1127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F389A" w14:textId="77777777" w:rsidR="004A0CE9" w:rsidRPr="003303B3" w:rsidRDefault="004A0CE9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4B7B" w14:textId="77777777" w:rsidR="004A0CE9" w:rsidRPr="00E8602D" w:rsidRDefault="004A0CE9" w:rsidP="004A0CE9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8602D">
              <w:rPr>
                <w:rFonts w:ascii="Times New Roman" w:hAnsi="Times New Roman" w:cs="Times New Roman"/>
                <w:b/>
                <w:u w:val="single"/>
              </w:rPr>
              <w:t xml:space="preserve">Баскетбол </w:t>
            </w:r>
          </w:p>
          <w:p w14:paraId="14BB77DE" w14:textId="77777777" w:rsidR="004A0CE9" w:rsidRPr="00E8602D" w:rsidRDefault="004A0CE9" w:rsidP="004A0CE9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Практическое занятие №26</w:t>
            </w:r>
          </w:p>
          <w:p w14:paraId="76F22C61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Броски, ведение мяча, выбивание мяча.</w:t>
            </w:r>
          </w:p>
          <w:p w14:paraId="439D6FF0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Прыжковые упражнения, остановка прыжком, ловля мяча.</w:t>
            </w:r>
          </w:p>
          <w:p w14:paraId="09DC16D8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Ловля и передачи мяча одной двумя руками.</w:t>
            </w:r>
          </w:p>
          <w:p w14:paraId="5B6508FA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Различные виды ведения мяча. На месте и в движении.</w:t>
            </w:r>
          </w:p>
          <w:p w14:paraId="4E16349D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Броски в корзину, в движении. Броски с различных точек.</w:t>
            </w:r>
          </w:p>
          <w:p w14:paraId="44ED440D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Броски в корзину из сложных положений. Борьба за мяч у щита.</w:t>
            </w:r>
          </w:p>
          <w:p w14:paraId="5D587878" w14:textId="77777777" w:rsidR="004A0CE9" w:rsidRPr="00E8602D" w:rsidRDefault="004A0CE9" w:rsidP="004A0CE9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Правила и организация соревнований по баскетболу. Двусторонняя игра.</w:t>
            </w:r>
          </w:p>
          <w:p w14:paraId="261273F4" w14:textId="77777777" w:rsidR="004A0CE9" w:rsidRPr="00E8602D" w:rsidRDefault="004A0CE9" w:rsidP="00E234DF">
            <w:pPr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CF721BF" w14:textId="77777777" w:rsidR="004A0CE9" w:rsidRDefault="004A0CE9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1FD66884" w14:textId="77777777" w:rsidR="004A0CE9" w:rsidRPr="004A0CE9" w:rsidRDefault="002F62CA" w:rsidP="00E23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745868" w14:textId="77777777" w:rsidR="004A0CE9" w:rsidRDefault="004A0CE9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2D70806C" w14:textId="77777777" w:rsidR="004A0CE9" w:rsidRDefault="004A0CE9" w:rsidP="00E23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4A0CE9" w:rsidRPr="00284985" w14:paraId="2CF4CFAC" w14:textId="77777777" w:rsidTr="002F62CA">
        <w:trPr>
          <w:trHeight w:val="2328"/>
        </w:trPr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7F543" w14:textId="77777777" w:rsidR="004A0CE9" w:rsidRPr="003303B3" w:rsidRDefault="004A0CE9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9009B" w14:textId="77777777" w:rsidR="004A0CE9" w:rsidRPr="00E8602D" w:rsidRDefault="004A0CE9" w:rsidP="00995F7F">
            <w:pPr>
              <w:rPr>
                <w:rFonts w:ascii="Times New Roman" w:hAnsi="Times New Roman" w:cs="Times New Roman"/>
                <w:b/>
              </w:rPr>
            </w:pPr>
            <w:r w:rsidRPr="00E8602D">
              <w:rPr>
                <w:rFonts w:ascii="Times New Roman" w:hAnsi="Times New Roman" w:cs="Times New Roman"/>
                <w:b/>
              </w:rPr>
              <w:t>Практическое занятие №27</w:t>
            </w:r>
          </w:p>
          <w:p w14:paraId="36B8F820" w14:textId="77777777" w:rsidR="008A442F" w:rsidRPr="00E8602D" w:rsidRDefault="008A442F" w:rsidP="008A442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8602D">
              <w:rPr>
                <w:rFonts w:ascii="Times New Roman" w:hAnsi="Times New Roman" w:cs="Times New Roman"/>
                <w:b/>
                <w:u w:val="single"/>
              </w:rPr>
              <w:t xml:space="preserve">Футбол </w:t>
            </w:r>
          </w:p>
          <w:p w14:paraId="7113B7D7" w14:textId="77777777" w:rsidR="008A442F" w:rsidRPr="00E8602D" w:rsidRDefault="008A442F" w:rsidP="008A442F">
            <w:pPr>
              <w:jc w:val="both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Ведение мяча.</w:t>
            </w:r>
          </w:p>
          <w:p w14:paraId="1C80B99B" w14:textId="77777777" w:rsidR="008A442F" w:rsidRPr="00E8602D" w:rsidRDefault="008A442F" w:rsidP="008A442F">
            <w:pPr>
              <w:jc w:val="both"/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Жонглирование мячом.</w:t>
            </w:r>
          </w:p>
          <w:p w14:paraId="115D2496" w14:textId="77777777" w:rsidR="008A442F" w:rsidRPr="00E8602D" w:rsidRDefault="008A442F" w:rsidP="008A442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Остановки мяча.</w:t>
            </w:r>
          </w:p>
          <w:p w14:paraId="3D514797" w14:textId="77777777" w:rsidR="008A442F" w:rsidRPr="00E8602D" w:rsidRDefault="008A442F" w:rsidP="008A442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Передачи мяча.</w:t>
            </w:r>
          </w:p>
          <w:p w14:paraId="72342F10" w14:textId="77777777" w:rsidR="008A442F" w:rsidRPr="00E8602D" w:rsidRDefault="008A442F" w:rsidP="008A442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Удары по мячу.</w:t>
            </w:r>
          </w:p>
          <w:p w14:paraId="56FE7664" w14:textId="77777777" w:rsidR="004A0CE9" w:rsidRPr="00E8602D" w:rsidRDefault="008A442F" w:rsidP="008A442F">
            <w:pPr>
              <w:rPr>
                <w:rFonts w:ascii="Times New Roman" w:hAnsi="Times New Roman" w:cs="Times New Roman"/>
              </w:rPr>
            </w:pPr>
            <w:r w:rsidRPr="00E8602D">
              <w:rPr>
                <w:rFonts w:ascii="Times New Roman" w:hAnsi="Times New Roman" w:cs="Times New Roman"/>
              </w:rPr>
              <w:t>Правила и организация соревнований по футболу. Двустороння  игра.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10C4A6" w14:textId="77777777" w:rsidR="004A0CE9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  <w:p w14:paraId="4D550AD7" w14:textId="77777777" w:rsidR="004A0CE9" w:rsidRPr="00E234DF" w:rsidRDefault="002F62CA" w:rsidP="00995F7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8DC1BB" w14:textId="77777777" w:rsidR="004A0CE9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  <w:p w14:paraId="234E04CB" w14:textId="77777777" w:rsidR="004A0CE9" w:rsidRDefault="004A0CE9" w:rsidP="002F62C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  <w:p w14:paraId="031A9BC5" w14:textId="77777777" w:rsidR="004A0CE9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  <w:p w14:paraId="2ED674A3" w14:textId="77777777" w:rsidR="004A0CE9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  <w:p w14:paraId="7445612A" w14:textId="77777777" w:rsidR="004A0CE9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  <w:p w14:paraId="24AD71D5" w14:textId="77777777" w:rsidR="004A0CE9" w:rsidRPr="00284985" w:rsidRDefault="004A0CE9" w:rsidP="00995F7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6CFC46A" w14:textId="77777777" w:rsidR="00E234DF" w:rsidRDefault="00E234DF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043"/>
        <w:gridCol w:w="9114"/>
        <w:gridCol w:w="955"/>
        <w:gridCol w:w="1481"/>
      </w:tblGrid>
      <w:tr w:rsidR="00D074F5" w:rsidRPr="00284985" w14:paraId="003FBB70" w14:textId="77777777" w:rsidTr="00F629D7">
        <w:trPr>
          <w:trHeight w:val="70"/>
        </w:trPr>
        <w:tc>
          <w:tcPr>
            <w:tcW w:w="3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E290" w14:textId="77777777" w:rsidR="00D074F5" w:rsidRPr="00284985" w:rsidRDefault="00D074F5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366FCC" w14:textId="77777777" w:rsidR="00BA40D6" w:rsidRPr="00DE47B9" w:rsidRDefault="00BA40D6" w:rsidP="00E234DF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DE47B9">
              <w:rPr>
                <w:rFonts w:ascii="Times New Roman" w:hAnsi="Times New Roman" w:cs="Times New Roman"/>
                <w:b/>
                <w:u w:val="single"/>
              </w:rPr>
              <w:t>Акробатика</w:t>
            </w:r>
          </w:p>
          <w:p w14:paraId="166BDBE0" w14:textId="77777777" w:rsidR="00CD002F" w:rsidRDefault="00CD002F" w:rsidP="00E234DF">
            <w:pPr>
              <w:rPr>
                <w:rFonts w:ascii="Times New Roman" w:hAnsi="Times New Roman" w:cs="Times New Roman"/>
                <w:b/>
              </w:rPr>
            </w:pPr>
            <w:r w:rsidRPr="00DE47B9">
              <w:rPr>
                <w:rFonts w:ascii="Times New Roman" w:hAnsi="Times New Roman" w:cs="Times New Roman"/>
                <w:b/>
              </w:rPr>
              <w:t>Практическое занятие</w:t>
            </w:r>
            <w:r w:rsidR="00247A39" w:rsidRPr="00DE47B9">
              <w:rPr>
                <w:rFonts w:ascii="Times New Roman" w:hAnsi="Times New Roman" w:cs="Times New Roman"/>
                <w:b/>
              </w:rPr>
              <w:t xml:space="preserve"> №28</w:t>
            </w:r>
          </w:p>
          <w:p w14:paraId="42DED01B" w14:textId="77777777" w:rsidR="00247A39" w:rsidRPr="00247A39" w:rsidRDefault="00247A39" w:rsidP="00247A39">
            <w:pPr>
              <w:jc w:val="both"/>
              <w:rPr>
                <w:rFonts w:ascii="Times New Roman" w:hAnsi="Times New Roman" w:cs="Times New Roman"/>
              </w:rPr>
            </w:pPr>
            <w:r w:rsidRPr="00247A39">
              <w:rPr>
                <w:rFonts w:ascii="Times New Roman" w:hAnsi="Times New Roman" w:cs="Times New Roman"/>
              </w:rPr>
              <w:t>Приём контрольных нормативов, подтягивание, жим лёжа, кувырок впе</w:t>
            </w:r>
            <w:r>
              <w:rPr>
                <w:rFonts w:ascii="Times New Roman" w:hAnsi="Times New Roman" w:cs="Times New Roman"/>
              </w:rPr>
              <w:t>рёд- назад. Стойка на лопатках.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E26A55" w14:textId="77777777" w:rsidR="00C23BB4" w:rsidRDefault="00C23BB4" w:rsidP="00247A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1162682" w14:textId="77777777" w:rsidR="00247A39" w:rsidRDefault="00247A39" w:rsidP="00247A3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69D004CB" w14:textId="77777777" w:rsidR="00247A39" w:rsidRDefault="00247A39" w:rsidP="00247A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  <w:p w14:paraId="6C54C918" w14:textId="77777777" w:rsidR="00247A39" w:rsidRPr="00284985" w:rsidRDefault="00247A39" w:rsidP="00247A3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BB38666" w14:textId="77777777" w:rsidR="002F62CA" w:rsidRDefault="002F62CA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0137A118" w14:textId="77777777" w:rsidR="002F62CA" w:rsidRDefault="002F62CA" w:rsidP="00E234DF">
            <w:pPr>
              <w:jc w:val="center"/>
              <w:rPr>
                <w:rFonts w:ascii="Times New Roman" w:hAnsi="Times New Roman" w:cs="Times New Roman"/>
              </w:rPr>
            </w:pPr>
          </w:p>
          <w:p w14:paraId="4E2BC55F" w14:textId="77777777" w:rsidR="00D074F5" w:rsidRPr="00284985" w:rsidRDefault="0099596D" w:rsidP="00E23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89387B" w:rsidRPr="00284985" w14:paraId="665A28B6" w14:textId="77777777" w:rsidTr="00F629D7">
        <w:trPr>
          <w:trHeight w:val="70"/>
        </w:trPr>
        <w:tc>
          <w:tcPr>
            <w:tcW w:w="3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6622C" w14:textId="77777777" w:rsidR="0089387B" w:rsidRPr="00284985" w:rsidRDefault="0089387B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10B74" w14:textId="77777777" w:rsidR="0089387B" w:rsidRPr="00284985" w:rsidRDefault="0089387B" w:rsidP="00E234DF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Промежуточная аттестация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11E5C" w14:textId="77777777" w:rsidR="0089387B" w:rsidRDefault="0089387B" w:rsidP="001267E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067242" w14:textId="77777777" w:rsidR="0089387B" w:rsidRPr="00284985" w:rsidRDefault="0089387B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985" w:rsidRPr="00284985" w14:paraId="59E9705E" w14:textId="77777777" w:rsidTr="00F629D7">
        <w:trPr>
          <w:trHeight w:val="70"/>
        </w:trPr>
        <w:tc>
          <w:tcPr>
            <w:tcW w:w="30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8CD0C" w14:textId="77777777" w:rsidR="00284985" w:rsidRPr="00284985" w:rsidRDefault="00284985" w:rsidP="00E234DF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F13A9" w14:textId="77777777" w:rsidR="00284985" w:rsidRPr="00284985" w:rsidRDefault="00284985" w:rsidP="00E234DF">
            <w:pPr>
              <w:rPr>
                <w:rFonts w:ascii="Times New Roman" w:hAnsi="Times New Roman" w:cs="Times New Roman"/>
                <w:b/>
              </w:rPr>
            </w:pPr>
            <w:r w:rsidRPr="0028498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20D1E" w14:textId="77777777" w:rsidR="00284985" w:rsidRPr="00284985" w:rsidRDefault="00E234DF" w:rsidP="0089387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="0089387B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01DFFC1" w14:textId="77777777" w:rsidR="00284985" w:rsidRPr="00284985" w:rsidRDefault="00284985" w:rsidP="00E234DF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6B88BD82" w14:textId="77777777" w:rsidR="00284985" w:rsidRPr="00FC070C" w:rsidRDefault="00284985" w:rsidP="00E234DF">
      <w:pPr>
        <w:rPr>
          <w:rFonts w:ascii="Times New Roman" w:hAnsi="Times New Roman" w:cs="Times New Roman"/>
          <w:sz w:val="28"/>
          <w:szCs w:val="28"/>
        </w:rPr>
      </w:pPr>
    </w:p>
    <w:p w14:paraId="77DB0BA0" w14:textId="77777777" w:rsidR="00FC070C" w:rsidRPr="009C3DCF" w:rsidRDefault="00FC070C" w:rsidP="00E234DF">
      <w:pPr>
        <w:pStyle w:val="Style5"/>
        <w:spacing w:line="240" w:lineRule="auto"/>
        <w:jc w:val="both"/>
        <w:rPr>
          <w:rStyle w:val="FontStyle53"/>
          <w:sz w:val="24"/>
          <w:szCs w:val="24"/>
        </w:rPr>
      </w:pPr>
      <w:r w:rsidRPr="009C3DCF">
        <w:rPr>
          <w:rStyle w:val="FontStyle53"/>
          <w:sz w:val="24"/>
          <w:szCs w:val="24"/>
        </w:rPr>
        <w:t>Для характеристики уровня освоения учебного материала используются следующие обозначения:</w:t>
      </w:r>
    </w:p>
    <w:p w14:paraId="2959EC71" w14:textId="77777777" w:rsidR="00FC070C" w:rsidRPr="009C3DCF" w:rsidRDefault="00FC070C" w:rsidP="00E234DF">
      <w:pPr>
        <w:pStyle w:val="Style28"/>
        <w:widowControl/>
        <w:numPr>
          <w:ilvl w:val="0"/>
          <w:numId w:val="16"/>
        </w:numPr>
        <w:tabs>
          <w:tab w:val="left" w:pos="973"/>
        </w:tabs>
        <w:suppressAutoHyphens/>
        <w:autoSpaceDE/>
        <w:adjustRightInd/>
        <w:ind w:left="795"/>
        <w:jc w:val="both"/>
        <w:rPr>
          <w:rStyle w:val="FontStyle53"/>
          <w:sz w:val="24"/>
          <w:szCs w:val="24"/>
        </w:rPr>
      </w:pPr>
      <w:r w:rsidRPr="009C3DCF">
        <w:rPr>
          <w:rStyle w:val="FontStyle53"/>
          <w:sz w:val="24"/>
          <w:szCs w:val="24"/>
        </w:rPr>
        <w:t>— ознакомительный (узнавание ранее изученных объектов, свойств);</w:t>
      </w:r>
    </w:p>
    <w:p w14:paraId="79D07381" w14:textId="77777777" w:rsidR="00FC070C" w:rsidRPr="009C3DCF" w:rsidRDefault="00FC070C" w:rsidP="00E234DF">
      <w:pPr>
        <w:pStyle w:val="Style28"/>
        <w:widowControl/>
        <w:numPr>
          <w:ilvl w:val="0"/>
          <w:numId w:val="16"/>
        </w:numPr>
        <w:tabs>
          <w:tab w:val="left" w:pos="973"/>
        </w:tabs>
        <w:suppressAutoHyphens/>
        <w:autoSpaceDE/>
        <w:adjustRightInd/>
        <w:ind w:left="795"/>
        <w:jc w:val="both"/>
        <w:rPr>
          <w:rStyle w:val="FontStyle53"/>
          <w:sz w:val="24"/>
          <w:szCs w:val="24"/>
        </w:rPr>
      </w:pPr>
      <w:r w:rsidRPr="009C3DCF">
        <w:rPr>
          <w:rStyle w:val="FontStyle53"/>
          <w:sz w:val="24"/>
          <w:szCs w:val="24"/>
        </w:rPr>
        <w:t>— репродуктивный (выполнение деятельности по образцу, инструкции или под руководством);</w:t>
      </w:r>
    </w:p>
    <w:p w14:paraId="4CEC0E81" w14:textId="77777777" w:rsidR="00FC070C" w:rsidRPr="009C3DCF" w:rsidRDefault="00FC070C" w:rsidP="00E234DF">
      <w:pPr>
        <w:pStyle w:val="Style28"/>
        <w:widowControl/>
        <w:numPr>
          <w:ilvl w:val="0"/>
          <w:numId w:val="16"/>
        </w:numPr>
        <w:tabs>
          <w:tab w:val="left" w:pos="973"/>
        </w:tabs>
        <w:suppressAutoHyphens/>
        <w:autoSpaceDE/>
        <w:adjustRightInd/>
        <w:ind w:left="795"/>
        <w:jc w:val="both"/>
      </w:pPr>
      <w:r w:rsidRPr="009C3DCF">
        <w:rPr>
          <w:rStyle w:val="FontStyle53"/>
          <w:sz w:val="24"/>
          <w:szCs w:val="24"/>
        </w:rPr>
        <w:t>— продуктивный (планирование и самостоятельное выполнение деятельности, решение проблемных задач</w:t>
      </w:r>
      <w:r w:rsidR="009C3DCF">
        <w:rPr>
          <w:rStyle w:val="FontStyle53"/>
          <w:sz w:val="24"/>
          <w:szCs w:val="24"/>
        </w:rPr>
        <w:t>)</w:t>
      </w:r>
      <w:r w:rsidRPr="009C3DCF">
        <w:rPr>
          <w:rStyle w:val="FontStyle53"/>
          <w:sz w:val="24"/>
          <w:szCs w:val="24"/>
        </w:rPr>
        <w:t>.</w:t>
      </w:r>
    </w:p>
    <w:p w14:paraId="16F54169" w14:textId="77777777" w:rsidR="00FC070C" w:rsidRPr="00FC070C" w:rsidRDefault="00FC070C" w:rsidP="00E234DF">
      <w:pPr>
        <w:rPr>
          <w:rFonts w:ascii="Times New Roman" w:hAnsi="Times New Roman" w:cs="Times New Roman"/>
          <w:sz w:val="28"/>
          <w:szCs w:val="28"/>
        </w:rPr>
        <w:sectPr w:rsidR="00FC070C" w:rsidRPr="00FC070C">
          <w:type w:val="nextColumn"/>
          <w:pgSz w:w="16840" w:h="11907" w:orient="landscape"/>
          <w:pgMar w:top="851" w:right="567" w:bottom="1134" w:left="1701" w:header="181" w:footer="0" w:gutter="0"/>
          <w:cols w:space="720"/>
        </w:sectPr>
      </w:pPr>
    </w:p>
    <w:p w14:paraId="59DB04C0" w14:textId="77777777" w:rsidR="00FC070C" w:rsidRPr="00846F80" w:rsidRDefault="00FC070C" w:rsidP="00E234DF">
      <w:pPr>
        <w:pStyle w:val="Style2"/>
        <w:widowControl/>
        <w:spacing w:line="240" w:lineRule="auto"/>
        <w:ind w:left="360"/>
        <w:rPr>
          <w:rStyle w:val="FontStyle43"/>
          <w:sz w:val="28"/>
          <w:szCs w:val="28"/>
        </w:rPr>
      </w:pPr>
      <w:r w:rsidRPr="00846F80">
        <w:rPr>
          <w:rStyle w:val="FontStyle43"/>
          <w:sz w:val="28"/>
          <w:szCs w:val="28"/>
        </w:rPr>
        <w:lastRenderedPageBreak/>
        <w:t>3. УСЛОВИЯ РЕАЛИЗАЦИИ РАБОЧЕЙ  ПРОГРАММЫ УЧЕБНОЙ</w:t>
      </w:r>
    </w:p>
    <w:p w14:paraId="42522F03" w14:textId="77777777" w:rsidR="00FC070C" w:rsidRDefault="00FC070C" w:rsidP="00E234DF">
      <w:pPr>
        <w:pStyle w:val="Style2"/>
        <w:widowControl/>
        <w:spacing w:line="240" w:lineRule="auto"/>
        <w:ind w:left="360"/>
        <w:rPr>
          <w:rStyle w:val="FontStyle43"/>
          <w:sz w:val="28"/>
          <w:szCs w:val="28"/>
        </w:rPr>
      </w:pPr>
      <w:r w:rsidRPr="00846F80">
        <w:rPr>
          <w:rStyle w:val="FontStyle43"/>
          <w:sz w:val="28"/>
          <w:szCs w:val="28"/>
        </w:rPr>
        <w:t>ДИСЦИПЛИНЫ</w:t>
      </w:r>
    </w:p>
    <w:p w14:paraId="65E26A31" w14:textId="77777777" w:rsidR="00846F80" w:rsidRPr="00846F80" w:rsidRDefault="00846F80" w:rsidP="00E234DF">
      <w:pPr>
        <w:pStyle w:val="Style2"/>
        <w:widowControl/>
        <w:spacing w:line="240" w:lineRule="auto"/>
        <w:ind w:left="360"/>
        <w:rPr>
          <w:rStyle w:val="FontStyle43"/>
          <w:sz w:val="28"/>
          <w:szCs w:val="28"/>
        </w:rPr>
      </w:pPr>
    </w:p>
    <w:p w14:paraId="3A10CD6A" w14:textId="77777777" w:rsidR="00E234DF" w:rsidRDefault="00E234DF" w:rsidP="00E234DF">
      <w:pPr>
        <w:tabs>
          <w:tab w:val="left" w:pos="1070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 Требования к минимальному </w:t>
      </w:r>
    </w:p>
    <w:p w14:paraId="31A53FC3" w14:textId="02C2B1F1" w:rsidR="00E234DF" w:rsidRDefault="00E234DF" w:rsidP="00E234DF">
      <w:pPr>
        <w:tabs>
          <w:tab w:val="left" w:pos="1070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материально-техническому обеспечению</w:t>
      </w:r>
    </w:p>
    <w:p w14:paraId="02312E97" w14:textId="77777777" w:rsidR="0040318B" w:rsidRDefault="0040318B" w:rsidP="00E234DF">
      <w:pPr>
        <w:tabs>
          <w:tab w:val="left" w:pos="1070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9DE76C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b/>
          <w:sz w:val="28"/>
          <w:szCs w:val="28"/>
        </w:rPr>
        <w:t>Учебная аудитория для проведения занятий всех видов, предусмотренных образовательной программой -</w:t>
      </w:r>
      <w:r w:rsidRPr="0040318B">
        <w:rPr>
          <w:rFonts w:ascii="Times New Roman" w:hAnsi="Times New Roman"/>
          <w:sz w:val="28"/>
          <w:szCs w:val="28"/>
        </w:rPr>
        <w:t xml:space="preserve">  </w:t>
      </w:r>
      <w:r w:rsidRPr="0040318B">
        <w:rPr>
          <w:rFonts w:ascii="Times New Roman" w:hAnsi="Times New Roman"/>
          <w:b/>
          <w:sz w:val="28"/>
          <w:szCs w:val="28"/>
        </w:rPr>
        <w:t>Кабинет «Социально-экономических дисциплин»</w:t>
      </w:r>
      <w:r w:rsidRPr="0040318B">
        <w:rPr>
          <w:rFonts w:ascii="Times New Roman" w:hAnsi="Times New Roman"/>
          <w:sz w:val="28"/>
          <w:szCs w:val="28"/>
        </w:rPr>
        <w:t xml:space="preserve"> (№2210), 603002, г. Нижний Новгород, ул. Чкалова, д.5а</w:t>
      </w:r>
    </w:p>
    <w:p w14:paraId="7AC8C5F3" w14:textId="592EDC8B" w:rsidR="005546A5" w:rsidRPr="0040318B" w:rsidRDefault="005546A5" w:rsidP="005546A5">
      <w:pPr>
        <w:pStyle w:val="Style23"/>
        <w:widowControl/>
        <w:spacing w:line="240" w:lineRule="auto"/>
        <w:ind w:left="146" w:right="138"/>
        <w:rPr>
          <w:rFonts w:ascii="Times New Roman" w:hAnsi="Times New Roman"/>
          <w:sz w:val="28"/>
          <w:szCs w:val="28"/>
        </w:rPr>
      </w:pPr>
      <w:r w:rsidRPr="0040318B">
        <w:rPr>
          <w:rStyle w:val="FontStyle113"/>
          <w:rFonts w:ascii="Times New Roman" w:hAnsi="Times New Roman"/>
          <w:sz w:val="28"/>
          <w:szCs w:val="28"/>
        </w:rPr>
        <w:t xml:space="preserve">     Оборудование: </w:t>
      </w:r>
      <w:r w:rsidRPr="0040318B">
        <w:rPr>
          <w:rFonts w:ascii="Times New Roman" w:hAnsi="Times New Roman"/>
          <w:sz w:val="28"/>
          <w:szCs w:val="28"/>
        </w:rPr>
        <w:t>стул преподавателя – 1 шт., стол преподавателя – 1 шт., стол ученический – 17 шт; стулья ученические – 34 шт., компьютер – 1 шт., принтер - 1 шт., телевизор Panasonic TX-32X29- 1 шт.,  экран настенный -1 шт., доска классная – 1 шт., встроенный шкаф (4 секции) – 1 шт., встроенный шкаф (1 секция) – 1 шт., карта России – 1 шт.</w:t>
      </w:r>
    </w:p>
    <w:p w14:paraId="224FA642" w14:textId="77777777" w:rsidR="005546A5" w:rsidRPr="0040318B" w:rsidRDefault="005546A5" w:rsidP="005546A5">
      <w:pPr>
        <w:pStyle w:val="Style23"/>
        <w:widowControl/>
        <w:spacing w:line="240" w:lineRule="auto"/>
        <w:ind w:left="146" w:right="138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 xml:space="preserve">     </w:t>
      </w:r>
      <w:r w:rsidRPr="0040318B">
        <w:rPr>
          <w:rFonts w:ascii="Times New Roman" w:hAnsi="Times New Roman"/>
          <w:bCs/>
          <w:sz w:val="28"/>
          <w:szCs w:val="28"/>
        </w:rPr>
        <w:t>Учебно-наглядные пособия - комплект презентаций</w:t>
      </w:r>
      <w:r w:rsidRPr="0040318B">
        <w:rPr>
          <w:rFonts w:ascii="Times New Roman" w:hAnsi="Times New Roman"/>
          <w:sz w:val="28"/>
          <w:szCs w:val="28"/>
        </w:rPr>
        <w:t>.</w:t>
      </w:r>
    </w:p>
    <w:p w14:paraId="19562F4C" w14:textId="0B9265E0" w:rsidR="001267E9" w:rsidRPr="0040318B" w:rsidRDefault="005546A5" w:rsidP="005546A5">
      <w:pPr>
        <w:pStyle w:val="Style23"/>
        <w:widowControl/>
        <w:spacing w:line="240" w:lineRule="auto"/>
        <w:ind w:left="146" w:right="138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  <w:r w:rsidRPr="0040318B">
        <w:rPr>
          <w:rFonts w:ascii="Times New Roman" w:hAnsi="Times New Roman"/>
          <w:sz w:val="28"/>
          <w:szCs w:val="28"/>
        </w:rPr>
        <w:t xml:space="preserve">     </w:t>
      </w:r>
      <w:r w:rsidRPr="0040318B"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  <w:t>Технические средства обучения: проектор переносной, экран (стационарный).</w:t>
      </w:r>
    </w:p>
    <w:p w14:paraId="0A5AE72B" w14:textId="77777777" w:rsidR="005546A5" w:rsidRPr="0040318B" w:rsidRDefault="005546A5" w:rsidP="005546A5">
      <w:pPr>
        <w:pStyle w:val="Style23"/>
        <w:widowControl/>
        <w:spacing w:line="240" w:lineRule="auto"/>
        <w:ind w:left="146" w:right="138"/>
        <w:rPr>
          <w:rStyle w:val="FontStyle113"/>
          <w:rFonts w:ascii="Times New Roman" w:hAnsi="Times New Roman"/>
          <w:sz w:val="28"/>
          <w:szCs w:val="28"/>
          <w:shd w:val="clear" w:color="auto" w:fill="FFFFFF"/>
        </w:rPr>
      </w:pPr>
    </w:p>
    <w:p w14:paraId="52976469" w14:textId="5C631737" w:rsidR="005546A5" w:rsidRPr="0040318B" w:rsidRDefault="005546A5" w:rsidP="005546A5">
      <w:pPr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b/>
          <w:sz w:val="28"/>
          <w:szCs w:val="28"/>
        </w:rPr>
        <w:t xml:space="preserve">Аудитория для проведения </w:t>
      </w:r>
      <w:r w:rsidRPr="0040318B">
        <w:rPr>
          <w:rFonts w:ascii="yandex-sans" w:hAnsi="yandex-sans"/>
          <w:b/>
          <w:sz w:val="28"/>
          <w:szCs w:val="28"/>
          <w:shd w:val="clear" w:color="auto" w:fill="FFFFFF"/>
        </w:rPr>
        <w:t>групповых и индивидуальных консультаций, текущего контроля и промежуточной аттестации</w:t>
      </w:r>
      <w:r w:rsidRPr="0040318B">
        <w:rPr>
          <w:rFonts w:ascii="Times New Roman" w:hAnsi="Times New Roman"/>
          <w:b/>
          <w:sz w:val="28"/>
          <w:szCs w:val="28"/>
        </w:rPr>
        <w:t xml:space="preserve"> «Спортивный зал»,</w:t>
      </w:r>
      <w:r w:rsidRPr="0040318B">
        <w:rPr>
          <w:rFonts w:ascii="Times New Roman" w:hAnsi="Times New Roman"/>
          <w:sz w:val="28"/>
          <w:szCs w:val="28"/>
        </w:rPr>
        <w:t xml:space="preserve"> 603002, г. Нижний Новгород, ул. Чкалова, д.5а</w:t>
      </w:r>
    </w:p>
    <w:p w14:paraId="607E7477" w14:textId="4E175E82" w:rsidR="005546A5" w:rsidRPr="0040318B" w:rsidRDefault="005546A5" w:rsidP="005546A5">
      <w:pPr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Style w:val="FontStyle113"/>
          <w:rFonts w:ascii="Times New Roman" w:hAnsi="Times New Roman"/>
          <w:sz w:val="28"/>
          <w:szCs w:val="28"/>
        </w:rPr>
        <w:t xml:space="preserve">Оборудование: </w:t>
      </w:r>
      <w:r w:rsidRPr="0040318B">
        <w:rPr>
          <w:rFonts w:ascii="Times New Roman" w:hAnsi="Times New Roman"/>
          <w:sz w:val="28"/>
          <w:szCs w:val="28"/>
        </w:rPr>
        <w:t xml:space="preserve">щит силовой – 1 шт.,  баскетбольный щит – 2 шт., рукоход – 1 шт., </w:t>
      </w:r>
      <w:r w:rsidRPr="0040318B">
        <w:rPr>
          <w:rStyle w:val="FontStyle113"/>
          <w:rFonts w:ascii="Times New Roman" w:hAnsi="Times New Roman"/>
          <w:sz w:val="28"/>
          <w:szCs w:val="28"/>
        </w:rPr>
        <w:t>Спортивный инвентарь: (скакалки, гимнастические маты, сетка волейбольная, сетка баскетбольная, сетка футбольная, сетка для настольного тенниса, коврики для йоги; ракетки для настольного тенниса, мячи для настольного тенниса, свисток, конусы спортивные - 25 шт; г</w:t>
      </w:r>
      <w:r w:rsidRPr="0040318B">
        <w:rPr>
          <w:rFonts w:ascii="Times New Roman" w:hAnsi="Times New Roman"/>
          <w:sz w:val="28"/>
          <w:szCs w:val="28"/>
        </w:rPr>
        <w:t>имнастическая стенка, м</w:t>
      </w:r>
      <w:r w:rsidRPr="0040318B">
        <w:rPr>
          <w:rStyle w:val="FontStyle113"/>
          <w:rFonts w:ascii="Times New Roman" w:hAnsi="Times New Roman"/>
          <w:sz w:val="28"/>
          <w:szCs w:val="28"/>
        </w:rPr>
        <w:t>яч набивной 1 кг - 5</w:t>
      </w:r>
      <w:r w:rsidRPr="0040318B">
        <w:rPr>
          <w:rFonts w:ascii="Times New Roman" w:hAnsi="Times New Roman"/>
          <w:sz w:val="28"/>
          <w:szCs w:val="28"/>
        </w:rPr>
        <w:t xml:space="preserve"> шт; м</w:t>
      </w:r>
      <w:r w:rsidRPr="0040318B">
        <w:rPr>
          <w:rStyle w:val="FontStyle113"/>
          <w:rFonts w:ascii="Times New Roman" w:hAnsi="Times New Roman"/>
          <w:sz w:val="28"/>
          <w:szCs w:val="28"/>
        </w:rPr>
        <w:t>яч набивной 2 кг - 5</w:t>
      </w:r>
      <w:r w:rsidRPr="0040318B">
        <w:rPr>
          <w:rFonts w:ascii="Times New Roman" w:hAnsi="Times New Roman"/>
          <w:sz w:val="28"/>
          <w:szCs w:val="28"/>
        </w:rPr>
        <w:t xml:space="preserve"> шт; с</w:t>
      </w:r>
      <w:r w:rsidRPr="0040318B">
        <w:rPr>
          <w:rStyle w:val="FontStyle113"/>
          <w:rFonts w:ascii="Times New Roman" w:hAnsi="Times New Roman"/>
          <w:sz w:val="28"/>
          <w:szCs w:val="28"/>
        </w:rPr>
        <w:t>екундомер - 5</w:t>
      </w:r>
      <w:r w:rsidRPr="0040318B">
        <w:rPr>
          <w:rFonts w:ascii="Times New Roman" w:hAnsi="Times New Roman"/>
          <w:sz w:val="28"/>
          <w:szCs w:val="28"/>
        </w:rPr>
        <w:t xml:space="preserve"> шт; ч</w:t>
      </w:r>
      <w:r w:rsidRPr="0040318B">
        <w:rPr>
          <w:rStyle w:val="FontStyle113"/>
          <w:rFonts w:ascii="Times New Roman" w:hAnsi="Times New Roman"/>
          <w:sz w:val="28"/>
          <w:szCs w:val="28"/>
        </w:rPr>
        <w:t>асы настольные для шахмат - 10</w:t>
      </w:r>
      <w:r w:rsidRPr="0040318B">
        <w:rPr>
          <w:rFonts w:ascii="Times New Roman" w:hAnsi="Times New Roman"/>
          <w:sz w:val="28"/>
          <w:szCs w:val="28"/>
        </w:rPr>
        <w:t xml:space="preserve"> шт; </w:t>
      </w:r>
      <w:r w:rsidRPr="0040318B">
        <w:rPr>
          <w:rStyle w:val="FontStyle113"/>
          <w:rFonts w:ascii="Times New Roman" w:hAnsi="Times New Roman"/>
          <w:sz w:val="28"/>
          <w:szCs w:val="28"/>
        </w:rPr>
        <w:t>шахматы настольные - 10</w:t>
      </w:r>
      <w:r w:rsidRPr="0040318B">
        <w:rPr>
          <w:rFonts w:ascii="Times New Roman" w:hAnsi="Times New Roman"/>
          <w:sz w:val="28"/>
          <w:szCs w:val="28"/>
        </w:rPr>
        <w:t xml:space="preserve"> шт; ш</w:t>
      </w:r>
      <w:r w:rsidRPr="0040318B">
        <w:rPr>
          <w:rStyle w:val="FontStyle113"/>
          <w:rFonts w:ascii="Times New Roman" w:hAnsi="Times New Roman"/>
          <w:sz w:val="28"/>
          <w:szCs w:val="28"/>
        </w:rPr>
        <w:t>ашки настольные - 10</w:t>
      </w:r>
      <w:r w:rsidRPr="0040318B">
        <w:rPr>
          <w:rFonts w:ascii="Times New Roman" w:hAnsi="Times New Roman"/>
          <w:sz w:val="28"/>
          <w:szCs w:val="28"/>
        </w:rPr>
        <w:t xml:space="preserve"> шт; с</w:t>
      </w:r>
      <w:r w:rsidRPr="0040318B">
        <w:rPr>
          <w:rStyle w:val="FontStyle113"/>
          <w:rFonts w:ascii="Times New Roman" w:hAnsi="Times New Roman"/>
          <w:sz w:val="28"/>
          <w:szCs w:val="28"/>
        </w:rPr>
        <w:t>портивное универсальное электронное табло- 1</w:t>
      </w:r>
      <w:r w:rsidRPr="0040318B">
        <w:rPr>
          <w:rFonts w:ascii="Times New Roman" w:hAnsi="Times New Roman"/>
          <w:sz w:val="28"/>
          <w:szCs w:val="28"/>
        </w:rPr>
        <w:t xml:space="preserve"> шт; мяч волейбольный -1шт.) с</w:t>
      </w:r>
      <w:r w:rsidRPr="0040318B">
        <w:rPr>
          <w:rStyle w:val="FontStyle113"/>
          <w:rFonts w:ascii="Times New Roman" w:hAnsi="Times New Roman"/>
          <w:sz w:val="28"/>
          <w:szCs w:val="28"/>
        </w:rPr>
        <w:t>тол  н/т "Спонета" Германия</w:t>
      </w:r>
      <w:r w:rsidRPr="0040318B">
        <w:rPr>
          <w:rStyle w:val="FontStyle113"/>
          <w:rFonts w:ascii="Times New Roman" w:hAnsi="Times New Roman"/>
          <w:sz w:val="28"/>
          <w:szCs w:val="28"/>
        </w:rPr>
        <w:tab/>
        <w:t>- 3</w:t>
      </w:r>
      <w:r w:rsidRPr="0040318B">
        <w:rPr>
          <w:rFonts w:ascii="Times New Roman" w:hAnsi="Times New Roman"/>
          <w:sz w:val="28"/>
          <w:szCs w:val="28"/>
        </w:rPr>
        <w:t xml:space="preserve"> шт; щ</w:t>
      </w:r>
      <w:r w:rsidRPr="0040318B">
        <w:rPr>
          <w:rStyle w:val="FontStyle113"/>
          <w:rFonts w:ascii="Times New Roman" w:hAnsi="Times New Roman"/>
          <w:sz w:val="28"/>
          <w:szCs w:val="28"/>
        </w:rPr>
        <w:t>ит оргстекло 10 мм цельный - 2</w:t>
      </w:r>
      <w:r w:rsidRPr="0040318B">
        <w:rPr>
          <w:rFonts w:ascii="Times New Roman" w:hAnsi="Times New Roman"/>
          <w:sz w:val="28"/>
          <w:szCs w:val="28"/>
        </w:rPr>
        <w:t xml:space="preserve"> шт; кольцо амортизированное -2шт.</w:t>
      </w:r>
    </w:p>
    <w:p w14:paraId="7191707F" w14:textId="7395BF14" w:rsidR="005546A5" w:rsidRPr="0040318B" w:rsidRDefault="005546A5" w:rsidP="005546A5">
      <w:pPr>
        <w:ind w:left="139" w:right="138"/>
        <w:jc w:val="both"/>
        <w:rPr>
          <w:rFonts w:ascii="Times New Roman" w:hAnsi="Times New Roman"/>
          <w:sz w:val="28"/>
          <w:szCs w:val="28"/>
        </w:rPr>
      </w:pPr>
    </w:p>
    <w:p w14:paraId="03B4104E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b/>
          <w:sz w:val="28"/>
          <w:szCs w:val="28"/>
        </w:rPr>
        <w:t>Открытый стадион широкого профиля с элементами полосы препятствий</w:t>
      </w:r>
      <w:r w:rsidRPr="0040318B">
        <w:rPr>
          <w:rFonts w:ascii="Times New Roman" w:hAnsi="Times New Roman"/>
          <w:sz w:val="28"/>
          <w:szCs w:val="28"/>
        </w:rPr>
        <w:t xml:space="preserve">, 603033, г. Нижний Новгород, ул. Движенцев, д.17 </w:t>
      </w:r>
    </w:p>
    <w:p w14:paraId="2DE22893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</w:p>
    <w:p w14:paraId="53470ECF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>- футбольное поле;</w:t>
      </w:r>
    </w:p>
    <w:p w14:paraId="681001EC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>- беговые дорожки;</w:t>
      </w:r>
    </w:p>
    <w:p w14:paraId="4926BC0F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>- яма для прыжков в длину;</w:t>
      </w:r>
    </w:p>
    <w:p w14:paraId="6E0978EB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>- сектор для метания ядра;</w:t>
      </w:r>
    </w:p>
    <w:p w14:paraId="7C70B7AB" w14:textId="77777777" w:rsidR="005546A5" w:rsidRPr="0040318B" w:rsidRDefault="005546A5" w:rsidP="005546A5">
      <w:pPr>
        <w:tabs>
          <w:tab w:val="left" w:pos="141"/>
        </w:tabs>
        <w:ind w:left="139" w:right="138"/>
        <w:jc w:val="both"/>
        <w:rPr>
          <w:rFonts w:ascii="Times New Roman" w:hAnsi="Times New Roman"/>
          <w:sz w:val="28"/>
          <w:szCs w:val="28"/>
        </w:rPr>
      </w:pPr>
      <w:r w:rsidRPr="0040318B">
        <w:rPr>
          <w:rFonts w:ascii="Times New Roman" w:hAnsi="Times New Roman"/>
          <w:sz w:val="28"/>
          <w:szCs w:val="28"/>
        </w:rPr>
        <w:t>- сектор для метания мяча.</w:t>
      </w:r>
    </w:p>
    <w:p w14:paraId="10B6CCEB" w14:textId="77777777" w:rsidR="005546A5" w:rsidRPr="0040318B" w:rsidRDefault="005546A5" w:rsidP="005546A5">
      <w:pPr>
        <w:tabs>
          <w:tab w:val="left" w:pos="0"/>
        </w:tabs>
        <w:ind w:right="138" w:firstLine="709"/>
        <w:jc w:val="both"/>
        <w:rPr>
          <w:rFonts w:ascii="Times New Roman" w:hAnsi="Times New Roman"/>
          <w:sz w:val="28"/>
          <w:szCs w:val="28"/>
        </w:rPr>
      </w:pPr>
    </w:p>
    <w:p w14:paraId="1A613F38" w14:textId="33D507A3" w:rsidR="00E234DF" w:rsidRDefault="00E234DF" w:rsidP="00E234DF">
      <w:pPr>
        <w:tabs>
          <w:tab w:val="left" w:pos="0"/>
          <w:tab w:val="left" w:pos="10700"/>
        </w:tabs>
        <w:ind w:right="19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92CC35" w14:textId="30B0D0D7" w:rsidR="0040318B" w:rsidRDefault="0040318B" w:rsidP="00E234DF">
      <w:pPr>
        <w:tabs>
          <w:tab w:val="left" w:pos="0"/>
          <w:tab w:val="left" w:pos="10700"/>
        </w:tabs>
        <w:ind w:right="19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489BCE" w14:textId="77777777" w:rsidR="0040318B" w:rsidRPr="0040318B" w:rsidRDefault="0040318B" w:rsidP="00E234DF">
      <w:pPr>
        <w:tabs>
          <w:tab w:val="left" w:pos="0"/>
          <w:tab w:val="left" w:pos="10700"/>
        </w:tabs>
        <w:ind w:right="192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C2FB32" w14:textId="0C21C4B4" w:rsidR="003336C1" w:rsidRDefault="003336C1" w:rsidP="003336C1">
      <w:pPr>
        <w:tabs>
          <w:tab w:val="left" w:pos="10700"/>
        </w:tabs>
        <w:ind w:right="9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18B">
        <w:rPr>
          <w:rFonts w:ascii="Times New Roman" w:hAnsi="Times New Roman" w:cs="Times New Roman"/>
          <w:b/>
          <w:sz w:val="28"/>
          <w:szCs w:val="28"/>
        </w:rPr>
        <w:lastRenderedPageBreak/>
        <w:t>3.2 Информационное обеспечение обучения</w:t>
      </w:r>
    </w:p>
    <w:p w14:paraId="0683E704" w14:textId="77777777" w:rsidR="0040318B" w:rsidRPr="0040318B" w:rsidRDefault="0040318B" w:rsidP="003336C1">
      <w:pPr>
        <w:tabs>
          <w:tab w:val="left" w:pos="10700"/>
        </w:tabs>
        <w:ind w:right="9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2976"/>
        <w:gridCol w:w="2694"/>
        <w:gridCol w:w="1278"/>
      </w:tblGrid>
      <w:tr w:rsidR="003336C1" w:rsidRPr="003336C1" w14:paraId="22A3EF40" w14:textId="77777777" w:rsidTr="00F32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B7B51" w14:textId="77777777" w:rsidR="003336C1" w:rsidRPr="006C5807" w:rsidRDefault="003336C1" w:rsidP="003336C1">
            <w:pPr>
              <w:suppressAutoHyphens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№</w:t>
            </w:r>
          </w:p>
          <w:p w14:paraId="1D269736" w14:textId="77777777" w:rsidR="003336C1" w:rsidRPr="006C5807" w:rsidRDefault="003336C1" w:rsidP="003336C1">
            <w:pPr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3C2B7" w14:textId="77777777" w:rsidR="003336C1" w:rsidRPr="006C5807" w:rsidRDefault="003336C1" w:rsidP="003336C1">
            <w:pPr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Авторы и составители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1C6FE" w14:textId="77777777" w:rsidR="003336C1" w:rsidRPr="006C5807" w:rsidRDefault="003336C1" w:rsidP="003336C1">
            <w:pPr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Заглавие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BAFF4" w14:textId="77777777" w:rsidR="003336C1" w:rsidRPr="006C5807" w:rsidRDefault="003336C1" w:rsidP="003336C1">
            <w:pPr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Издательство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9E787" w14:textId="77777777" w:rsidR="003336C1" w:rsidRPr="006C5807" w:rsidRDefault="003336C1" w:rsidP="001267E9">
            <w:pPr>
              <w:suppressAutoHyphens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Кол</w:t>
            </w:r>
            <w:r w:rsidRPr="006C5807">
              <w:rPr>
                <w:rFonts w:ascii="Times New Roman" w:eastAsia="Andale Sans UI" w:hAnsi="Times New Roman" w:cs="Times New Roman"/>
                <w:b/>
                <w:kern w:val="2"/>
                <w:lang w:val="en-US"/>
              </w:rPr>
              <w:t>-</w:t>
            </w: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во</w:t>
            </w:r>
          </w:p>
        </w:tc>
      </w:tr>
      <w:tr w:rsidR="003336C1" w:rsidRPr="003336C1" w14:paraId="4F107B97" w14:textId="77777777" w:rsidTr="0040318B"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E2F7D" w14:textId="77777777" w:rsidR="003336C1" w:rsidRPr="006C5807" w:rsidRDefault="003336C1" w:rsidP="003336C1">
            <w:pPr>
              <w:suppressAutoHyphens/>
              <w:autoSpaceDN w:val="0"/>
              <w:jc w:val="center"/>
              <w:rPr>
                <w:rFonts w:ascii="Times New Roman" w:eastAsia="Andale Sans UI" w:hAnsi="Times New Roman" w:cs="Times New Roman"/>
                <w:b/>
                <w:kern w:val="2"/>
              </w:rPr>
            </w:pPr>
            <w:r w:rsidRPr="006C5807">
              <w:rPr>
                <w:rFonts w:ascii="Times New Roman" w:eastAsia="Andale Sans UI" w:hAnsi="Times New Roman" w:cs="Times New Roman"/>
                <w:b/>
                <w:kern w:val="2"/>
              </w:rPr>
              <w:t>Основная литература</w:t>
            </w:r>
          </w:p>
        </w:tc>
      </w:tr>
      <w:tr w:rsidR="003336C1" w:rsidRPr="003336C1" w14:paraId="4A181A70" w14:textId="77777777" w:rsidTr="00F32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3E00" w14:textId="77777777" w:rsidR="003336C1" w:rsidRPr="0040318B" w:rsidRDefault="003336C1" w:rsidP="003336C1">
            <w:pPr>
              <w:numPr>
                <w:ilvl w:val="0"/>
                <w:numId w:val="15"/>
              </w:numPr>
              <w:suppressAutoHyphens/>
              <w:autoSpaceDN w:val="0"/>
              <w:contextualSpacing/>
              <w:jc w:val="both"/>
              <w:rPr>
                <w:rFonts w:ascii="Times New Roman" w:eastAsia="Andale Sans UI" w:hAnsi="Times New Roman" w:cs="Times New Roman"/>
                <w:color w:val="181717"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F1604A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i/>
                <w:color w:val="auto"/>
                <w:spacing w:val="-8"/>
              </w:rPr>
            </w:pPr>
            <w:r w:rsidRPr="0040318B">
              <w:rPr>
                <w:rFonts w:ascii="Times New Roman" w:hAnsi="Times New Roman" w:cs="Times New Roman"/>
                <w:color w:val="auto"/>
              </w:rPr>
              <w:t>Кузнецов В.С., Колодницкий Г.А.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7CC00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i/>
                <w:color w:val="auto"/>
                <w:spacing w:val="-8"/>
              </w:rPr>
            </w:pPr>
            <w:r w:rsidRPr="0040318B">
              <w:rPr>
                <w:rFonts w:ascii="Times New Roman" w:hAnsi="Times New Roman" w:cs="Times New Roman"/>
                <w:bCs/>
                <w:color w:val="auto"/>
              </w:rPr>
              <w:t>Физическая культура</w:t>
            </w:r>
            <w:r w:rsidRPr="0040318B">
              <w:rPr>
                <w:rFonts w:ascii="Times New Roman" w:hAnsi="Times New Roman" w:cs="Times New Roman"/>
                <w:color w:val="auto"/>
              </w:rPr>
              <w:t xml:space="preserve">: учебник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4AD15" w14:textId="70151E4F" w:rsidR="0040318B" w:rsidRDefault="00F32F34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F32F34">
              <w:rPr>
                <w:rFonts w:ascii="Times New Roman" w:hAnsi="Times New Roman" w:cs="Times New Roman"/>
                <w:color w:val="auto"/>
              </w:rPr>
              <w:t xml:space="preserve">Москва : КноРус, 2021. — 256 с. — </w:t>
            </w:r>
            <w:r>
              <w:rPr>
                <w:rFonts w:ascii="Times New Roman" w:hAnsi="Times New Roman" w:cs="Times New Roman"/>
                <w:color w:val="auto"/>
              </w:rPr>
              <w:t>Режим доступа</w:t>
            </w:r>
            <w:r w:rsidRPr="00F32F34">
              <w:rPr>
                <w:rFonts w:ascii="Times New Roman" w:hAnsi="Times New Roman" w:cs="Times New Roman"/>
                <w:color w:val="auto"/>
              </w:rPr>
              <w:t xml:space="preserve">: </w:t>
            </w:r>
            <w:hyperlink r:id="rId11" w:history="1">
              <w:r w:rsidRPr="00731D51">
                <w:rPr>
                  <w:rStyle w:val="ac"/>
                  <w:rFonts w:ascii="Times New Roman" w:hAnsi="Times New Roman"/>
                </w:rPr>
                <w:t>https://book.ru/book/940094</w:t>
              </w:r>
            </w:hyperlink>
          </w:p>
          <w:p w14:paraId="1A2A0307" w14:textId="3115BE5C" w:rsidR="00F32F34" w:rsidRPr="0040318B" w:rsidRDefault="00F32F34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C2F404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40318B">
              <w:rPr>
                <w:rFonts w:ascii="Times New Roman" w:hAnsi="Times New Roman" w:cs="Times New Roman"/>
                <w:color w:val="auto"/>
              </w:rPr>
              <w:t>[Электронный ресурс]</w:t>
            </w:r>
          </w:p>
        </w:tc>
      </w:tr>
      <w:tr w:rsidR="003336C1" w:rsidRPr="003336C1" w14:paraId="0A78C510" w14:textId="77777777" w:rsidTr="00F32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B247D" w14:textId="77777777" w:rsidR="003336C1" w:rsidRPr="0040318B" w:rsidRDefault="003336C1" w:rsidP="003336C1">
            <w:pPr>
              <w:numPr>
                <w:ilvl w:val="0"/>
                <w:numId w:val="15"/>
              </w:numPr>
              <w:suppressAutoHyphens/>
              <w:autoSpaceDN w:val="0"/>
              <w:contextualSpacing/>
              <w:jc w:val="both"/>
              <w:rPr>
                <w:rFonts w:ascii="Times New Roman" w:eastAsia="Andale Sans UI" w:hAnsi="Times New Roman" w:cs="Times New Roman"/>
                <w:color w:val="181717"/>
                <w:kern w:val="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3952B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40318B">
              <w:rPr>
                <w:rFonts w:ascii="Times New Roman" w:hAnsi="Times New Roman" w:cs="Times New Roman"/>
                <w:color w:val="auto"/>
              </w:rPr>
              <w:t>Виленский М.Я., Горшков А.Г. 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E7094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40318B">
              <w:rPr>
                <w:rFonts w:ascii="Times New Roman" w:hAnsi="Times New Roman" w:cs="Times New Roman"/>
                <w:bCs/>
                <w:color w:val="auto"/>
              </w:rPr>
              <w:t>Физическая культура</w:t>
            </w:r>
            <w:r w:rsidRPr="0040318B">
              <w:rPr>
                <w:rFonts w:ascii="Times New Roman" w:hAnsi="Times New Roman" w:cs="Times New Roman"/>
                <w:color w:val="auto"/>
              </w:rPr>
              <w:t xml:space="preserve">: учебник 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252E7" w14:textId="6337D3CF" w:rsidR="0040318B" w:rsidRDefault="00F32F34" w:rsidP="003336C1">
            <w:pPr>
              <w:suppressAutoHyphens/>
              <w:autoSpaceDN w:val="0"/>
              <w:rPr>
                <w:rFonts w:asciiTheme="minorHAnsi" w:hAnsiTheme="minorHAnsi"/>
                <w:color w:val="333333"/>
                <w:sz w:val="21"/>
                <w:szCs w:val="21"/>
                <w:shd w:val="clear" w:color="auto" w:fill="FFFFFF"/>
              </w:rPr>
            </w:pPr>
            <w:r w:rsidRPr="00815F3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Москва : КноРус, 2021. — 214 с. — Режим доступа:</w:t>
            </w:r>
            <w:r w:rsidRPr="00815F32">
              <w:rPr>
                <w:rFonts w:ascii="Helvetica" w:hAnsi="Helvetica"/>
                <w:color w:val="auto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731D51">
                <w:rPr>
                  <w:rStyle w:val="ac"/>
                  <w:rFonts w:ascii="Helvetica" w:hAnsi="Helvetica" w:cs="Courier New"/>
                  <w:sz w:val="21"/>
                  <w:szCs w:val="21"/>
                  <w:shd w:val="clear" w:color="auto" w:fill="FFFFFF"/>
                </w:rPr>
                <w:t>https://book.ru/book/939387</w:t>
              </w:r>
            </w:hyperlink>
          </w:p>
          <w:p w14:paraId="7CA1D56C" w14:textId="61D9B6AF" w:rsidR="00F32F34" w:rsidRPr="00F32F34" w:rsidRDefault="00F32F34" w:rsidP="003336C1">
            <w:pPr>
              <w:suppressAutoHyphens/>
              <w:autoSpaceDN w:val="0"/>
              <w:rPr>
                <w:rFonts w:asciiTheme="minorHAnsi" w:hAnsiTheme="minorHAnsi" w:cs="Times New Roman"/>
                <w:color w:val="auto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59382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40318B">
              <w:rPr>
                <w:rFonts w:ascii="Times New Roman" w:hAnsi="Times New Roman" w:cs="Times New Roman"/>
                <w:color w:val="auto"/>
              </w:rPr>
              <w:t>[Электронный ресурс]</w:t>
            </w:r>
          </w:p>
        </w:tc>
      </w:tr>
      <w:tr w:rsidR="003336C1" w:rsidRPr="003336C1" w14:paraId="0829661B" w14:textId="77777777" w:rsidTr="0040318B">
        <w:tc>
          <w:tcPr>
            <w:tcW w:w="97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C9A54" w14:textId="77777777" w:rsidR="003336C1" w:rsidRPr="0040318B" w:rsidRDefault="003336C1" w:rsidP="003336C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eastAsia="Andale Sans UI" w:hAnsi="Times New Roman" w:cs="Times New Roman"/>
                <w:color w:val="auto"/>
                <w:kern w:val="2"/>
              </w:rPr>
            </w:pPr>
            <w:r w:rsidRPr="0040318B">
              <w:rPr>
                <w:rFonts w:ascii="Times New Roman" w:hAnsi="Times New Roman" w:cs="Times New Roman"/>
                <w:b/>
                <w:bCs/>
                <w:color w:val="auto"/>
              </w:rPr>
              <w:t>Дополнительная</w:t>
            </w:r>
            <w:r w:rsidR="001267E9" w:rsidRPr="0040318B">
              <w:rPr>
                <w:rFonts w:ascii="Times New Roman" w:hAnsi="Times New Roman" w:cs="Times New Roman"/>
                <w:b/>
                <w:bCs/>
                <w:color w:val="auto"/>
              </w:rPr>
              <w:t xml:space="preserve"> </w:t>
            </w:r>
            <w:r w:rsidRPr="0040318B">
              <w:rPr>
                <w:rFonts w:ascii="Times New Roman" w:hAnsi="Times New Roman" w:cs="Times New Roman"/>
                <w:b/>
                <w:bCs/>
                <w:color w:val="auto"/>
              </w:rPr>
              <w:t>литература</w:t>
            </w:r>
          </w:p>
        </w:tc>
      </w:tr>
      <w:tr w:rsidR="003336C1" w:rsidRPr="003336C1" w14:paraId="3AD7BA6F" w14:textId="77777777" w:rsidTr="00F32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EC844" w14:textId="49A89716" w:rsidR="003336C1" w:rsidRPr="0040318B" w:rsidRDefault="0040318B" w:rsidP="003336C1">
            <w:pPr>
              <w:suppressAutoHyphens/>
              <w:autoSpaceDN w:val="0"/>
              <w:ind w:right="-108"/>
              <w:rPr>
                <w:rFonts w:ascii="Times New Roman" w:eastAsia="Andale Sans UI" w:hAnsi="Times New Roman" w:cs="Times New Roman"/>
                <w:kern w:val="2"/>
              </w:rPr>
            </w:pPr>
            <w:r w:rsidRPr="0040318B">
              <w:rPr>
                <w:rFonts w:ascii="Times New Roman" w:eastAsia="Andale Sans UI" w:hAnsi="Times New Roman" w:cs="Times New Roman"/>
                <w:kern w:val="2"/>
              </w:rPr>
              <w:t>1</w:t>
            </w:r>
            <w:r w:rsidR="003336C1" w:rsidRPr="0040318B">
              <w:rPr>
                <w:rFonts w:ascii="Times New Roman" w:eastAsia="Andale Sans UI" w:hAnsi="Times New Roman" w:cs="Times New Roman"/>
                <w:kern w:val="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A3DA" w14:textId="158EAFCE" w:rsidR="003336C1" w:rsidRPr="0040318B" w:rsidRDefault="0040318B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А.Б </w:t>
            </w:r>
            <w:r w:rsidR="003336C1"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Муллер, </w:t>
            </w:r>
            <w:r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Н.С. </w:t>
            </w:r>
            <w:r w:rsidR="003336C1"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Дядичкина, </w:t>
            </w:r>
            <w:r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Ю.А.</w:t>
            </w:r>
            <w:r w:rsidR="003336C1" w:rsidRPr="0040318B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Богащенко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BE984" w14:textId="716D52CD" w:rsidR="003336C1" w:rsidRPr="0040318B" w:rsidRDefault="003336C1" w:rsidP="003336C1">
            <w:pPr>
              <w:widowControl/>
              <w:shd w:val="clear" w:color="auto" w:fill="FFFFFF"/>
              <w:spacing w:after="150"/>
              <w:outlineLvl w:val="0"/>
              <w:rPr>
                <w:rFonts w:ascii="Times New Roman" w:hAnsi="Times New Roman" w:cs="Times New Roman"/>
                <w:color w:val="auto"/>
                <w:kern w:val="36"/>
              </w:rPr>
            </w:pPr>
            <w:r w:rsidRPr="0040318B">
              <w:rPr>
                <w:rFonts w:ascii="Times New Roman" w:hAnsi="Times New Roman" w:cs="Times New Roman"/>
                <w:color w:val="auto"/>
                <w:kern w:val="36"/>
              </w:rPr>
              <w:t>Физическая культура</w:t>
            </w:r>
            <w:r w:rsidR="0040318B" w:rsidRPr="0040318B">
              <w:rPr>
                <w:rFonts w:ascii="Times New Roman" w:hAnsi="Times New Roman" w:cs="Times New Roman"/>
                <w:color w:val="auto"/>
                <w:kern w:val="36"/>
              </w:rPr>
              <w:t xml:space="preserve"> : у</w:t>
            </w:r>
            <w:r w:rsidRPr="0040318B">
              <w:rPr>
                <w:rFonts w:ascii="Times New Roman" w:hAnsi="Times New Roman" w:cs="Times New Roman"/>
                <w:color w:val="auto"/>
                <w:kern w:val="36"/>
              </w:rPr>
              <w:t xml:space="preserve">чебник и практикум для </w:t>
            </w:r>
            <w:r w:rsidR="0040318B" w:rsidRPr="0040318B">
              <w:rPr>
                <w:rFonts w:ascii="Times New Roman" w:hAnsi="Times New Roman" w:cs="Times New Roman"/>
                <w:color w:val="auto"/>
                <w:kern w:val="36"/>
              </w:rPr>
              <w:t>среднего профессионального образования</w:t>
            </w:r>
          </w:p>
          <w:p w14:paraId="3CFA4897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ABA444" w14:textId="06B7A6D4" w:rsidR="003336C1" w:rsidRDefault="0040318B" w:rsidP="003336C1">
            <w:pPr>
              <w:suppressAutoHyphens/>
              <w:autoSpaceDN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40318B">
              <w:rPr>
                <w:rFonts w:ascii="Times New Roman" w:hAnsi="Times New Roman" w:cs="Times New Roman"/>
                <w:shd w:val="clear" w:color="auto" w:fill="FFFFFF"/>
              </w:rPr>
              <w:t>Москва : Издательство Юрайт, 2021. — 424 с. - Режим доступа: </w:t>
            </w:r>
            <w:hyperlink r:id="rId13" w:tgtFrame="_blank" w:history="1">
              <w:r w:rsidRPr="0040318B">
                <w:rPr>
                  <w:rStyle w:val="ac"/>
                  <w:rFonts w:ascii="Times New Roman" w:hAnsi="Times New Roman"/>
                  <w:color w:val="486C97"/>
                  <w:shd w:val="clear" w:color="auto" w:fill="FFFFFF"/>
                </w:rPr>
                <w:t>https://urait.ru/bcode/469681</w:t>
              </w:r>
            </w:hyperlink>
            <w:r w:rsidRPr="0040318B">
              <w:rPr>
                <w:rFonts w:ascii="Times New Roman" w:hAnsi="Times New Roman" w:cs="Times New Roman"/>
                <w:shd w:val="clear" w:color="auto" w:fill="FFFFFF"/>
              </w:rPr>
              <w:t> </w:t>
            </w:r>
          </w:p>
          <w:p w14:paraId="4E87C55E" w14:textId="77777777" w:rsidR="0040318B" w:rsidRPr="0040318B" w:rsidRDefault="0040318B" w:rsidP="003336C1">
            <w:pPr>
              <w:suppressAutoHyphens/>
              <w:autoSpaceDN w:val="0"/>
              <w:rPr>
                <w:rFonts w:ascii="Times New Roman" w:hAnsi="Times New Roman" w:cs="Times New Roman"/>
                <w:shd w:val="clear" w:color="auto" w:fill="FFFFFF"/>
              </w:rPr>
            </w:pPr>
          </w:p>
          <w:p w14:paraId="68BFA850" w14:textId="3614D13B" w:rsidR="0040318B" w:rsidRPr="0040318B" w:rsidRDefault="0040318B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EEA4" w14:textId="77777777" w:rsidR="003336C1" w:rsidRPr="0040318B" w:rsidRDefault="003336C1" w:rsidP="003336C1">
            <w:pPr>
              <w:suppressAutoHyphens/>
              <w:autoSpaceDN w:val="0"/>
              <w:rPr>
                <w:rFonts w:ascii="Times New Roman" w:eastAsia="Andale Sans UI" w:hAnsi="Times New Roman" w:cs="Times New Roman"/>
                <w:color w:val="auto"/>
                <w:kern w:val="2"/>
              </w:rPr>
            </w:pPr>
            <w:r w:rsidRPr="0040318B">
              <w:rPr>
                <w:rFonts w:ascii="Times New Roman" w:hAnsi="Times New Roman" w:cs="Times New Roman"/>
                <w:color w:val="auto"/>
              </w:rPr>
              <w:t>[Электронный ресурс]</w:t>
            </w:r>
          </w:p>
        </w:tc>
      </w:tr>
      <w:tr w:rsidR="00815F32" w:rsidRPr="003336C1" w14:paraId="5979037A" w14:textId="77777777" w:rsidTr="00F32F34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EC1CD" w14:textId="50E1E98C" w:rsidR="00815F32" w:rsidRPr="00815F32" w:rsidRDefault="00815F32" w:rsidP="003336C1">
            <w:pPr>
              <w:suppressAutoHyphens/>
              <w:autoSpaceDN w:val="0"/>
              <w:ind w:right="-108"/>
              <w:rPr>
                <w:rFonts w:ascii="Times New Roman" w:eastAsia="Andale Sans UI" w:hAnsi="Times New Roman" w:cs="Times New Roman"/>
                <w:kern w:val="2"/>
              </w:rPr>
            </w:pPr>
            <w:r w:rsidRPr="00815F32">
              <w:rPr>
                <w:rFonts w:ascii="Times New Roman" w:eastAsia="Andale Sans UI" w:hAnsi="Times New Roman" w:cs="Times New Roman"/>
                <w:kern w:val="2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99E3" w14:textId="51938172" w:rsidR="00815F32" w:rsidRPr="00815F32" w:rsidRDefault="00815F32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815F3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>Кузнецов В.С., Колодницкий Г.А.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F5941" w14:textId="77777777" w:rsidR="00815F32" w:rsidRPr="00815F32" w:rsidRDefault="00815F32" w:rsidP="003336C1">
            <w:pPr>
              <w:widowControl/>
              <w:shd w:val="clear" w:color="auto" w:fill="FFFFFF"/>
              <w:spacing w:after="150"/>
              <w:outlineLvl w:val="0"/>
              <w:rPr>
                <w:rFonts w:ascii="Times New Roman" w:hAnsi="Times New Roman" w:cs="Times New Roman"/>
                <w:color w:val="auto"/>
                <w:shd w:val="clear" w:color="auto" w:fill="FFFFFF"/>
              </w:rPr>
            </w:pPr>
            <w:r w:rsidRPr="00815F32">
              <w:rPr>
                <w:rFonts w:ascii="Times New Roman" w:hAnsi="Times New Roman" w:cs="Times New Roman"/>
                <w:color w:val="auto"/>
                <w:shd w:val="clear" w:color="auto" w:fill="FFFFFF"/>
              </w:rPr>
              <w:t xml:space="preserve">Теория и история физической культуры + еПриложение: дополнительные материалы : учебник </w:t>
            </w:r>
          </w:p>
          <w:p w14:paraId="587546B8" w14:textId="6DA919C2" w:rsidR="00815F32" w:rsidRPr="00815F32" w:rsidRDefault="00815F32" w:rsidP="003336C1">
            <w:pPr>
              <w:widowControl/>
              <w:shd w:val="clear" w:color="auto" w:fill="FFFFFF"/>
              <w:spacing w:after="150"/>
              <w:outlineLvl w:val="0"/>
              <w:rPr>
                <w:rFonts w:ascii="Times New Roman" w:hAnsi="Times New Roman" w:cs="Times New Roman"/>
                <w:color w:val="auto"/>
                <w:kern w:val="36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B25F" w14:textId="072E66EC" w:rsidR="00815F32" w:rsidRPr="00815F32" w:rsidRDefault="00815F32" w:rsidP="003336C1">
            <w:pPr>
              <w:suppressAutoHyphens/>
              <w:autoSpaceDN w:val="0"/>
              <w:rPr>
                <w:rFonts w:ascii="Times New Roman" w:hAnsi="Times New Roman" w:cs="Times New Roman"/>
                <w:shd w:val="clear" w:color="auto" w:fill="FFFFFF"/>
              </w:rPr>
            </w:pPr>
            <w:r w:rsidRPr="00815F32">
              <w:rPr>
                <w:rFonts w:ascii="Times New Roman" w:hAnsi="Times New Roman" w:cs="Times New Roman"/>
                <w:shd w:val="clear" w:color="auto" w:fill="FFFFFF"/>
              </w:rPr>
              <w:t xml:space="preserve">Москва : КноРус, 2020. — 448 с. — Режим доступа: </w:t>
            </w:r>
            <w:hyperlink r:id="rId14" w:history="1">
              <w:r w:rsidRPr="00815F32">
                <w:rPr>
                  <w:rStyle w:val="ac"/>
                  <w:rFonts w:ascii="Times New Roman" w:hAnsi="Times New Roman"/>
                  <w:shd w:val="clear" w:color="auto" w:fill="FFFFFF"/>
                </w:rPr>
                <w:t>https://book.ru/book/932248</w:t>
              </w:r>
            </w:hyperlink>
          </w:p>
          <w:p w14:paraId="2626F5F5" w14:textId="41ADCD45" w:rsidR="00815F32" w:rsidRPr="00815F32" w:rsidRDefault="00815F32" w:rsidP="003336C1">
            <w:pPr>
              <w:suppressAutoHyphens/>
              <w:autoSpaceDN w:val="0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68E2C" w14:textId="6867DBC1" w:rsidR="00815F32" w:rsidRPr="00815F32" w:rsidRDefault="00815F32" w:rsidP="003336C1">
            <w:pPr>
              <w:suppressAutoHyphens/>
              <w:autoSpaceDN w:val="0"/>
              <w:rPr>
                <w:rFonts w:ascii="Times New Roman" w:hAnsi="Times New Roman" w:cs="Times New Roman"/>
                <w:color w:val="auto"/>
              </w:rPr>
            </w:pPr>
            <w:r w:rsidRPr="00815F32">
              <w:rPr>
                <w:rFonts w:ascii="Times New Roman" w:hAnsi="Times New Roman" w:cs="Times New Roman"/>
                <w:color w:val="auto"/>
              </w:rPr>
              <w:t>[Электронный ресурс]</w:t>
            </w:r>
          </w:p>
        </w:tc>
      </w:tr>
    </w:tbl>
    <w:p w14:paraId="0117F84A" w14:textId="77777777" w:rsidR="003336C1" w:rsidRPr="003336C1" w:rsidRDefault="003336C1" w:rsidP="003336C1">
      <w:pPr>
        <w:tabs>
          <w:tab w:val="left" w:pos="10700"/>
        </w:tabs>
        <w:ind w:right="92"/>
        <w:jc w:val="both"/>
        <w:rPr>
          <w:rFonts w:ascii="Times New Roman" w:hAnsi="Times New Roman" w:cs="Times New Roman"/>
          <w:b/>
        </w:rPr>
      </w:pPr>
    </w:p>
    <w:p w14:paraId="0F31E5C8" w14:textId="77777777" w:rsidR="00825356" w:rsidRDefault="00825356" w:rsidP="0099596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0848E2B8" w14:textId="77777777" w:rsidR="001267E9" w:rsidRDefault="001267E9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F2E5963" w14:textId="77777777" w:rsidR="00825356" w:rsidRDefault="00825356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6028176C" w14:textId="46331F4B" w:rsidR="00FC070C" w:rsidRDefault="00FC070C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846F80">
        <w:rPr>
          <w:rFonts w:ascii="Times New Roman" w:hAnsi="Times New Roman" w:cs="Times New Roman"/>
          <w:b/>
          <w:bCs/>
          <w:caps/>
          <w:sz w:val="28"/>
          <w:szCs w:val="28"/>
        </w:rPr>
        <w:t>4. Контроль и оценка результатов освоения УЧЕБНОЙ Дисциплины</w:t>
      </w:r>
    </w:p>
    <w:p w14:paraId="3244604E" w14:textId="77777777" w:rsidR="00815F32" w:rsidRPr="00846F80" w:rsidRDefault="00815F32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14:paraId="7D177468" w14:textId="77777777" w:rsidR="00FC070C" w:rsidRPr="00FC070C" w:rsidRDefault="00FC070C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00"/>
        <w:jc w:val="both"/>
        <w:rPr>
          <w:rFonts w:ascii="Times New Roman" w:hAnsi="Times New Roman" w:cs="Times New Roman"/>
          <w:sz w:val="28"/>
          <w:szCs w:val="28"/>
        </w:rPr>
      </w:pPr>
      <w:r w:rsidRPr="0099596D">
        <w:rPr>
          <w:rFonts w:ascii="Times New Roman" w:hAnsi="Times New Roman" w:cs="Times New Roman"/>
          <w:bCs/>
          <w:sz w:val="28"/>
          <w:szCs w:val="28"/>
        </w:rPr>
        <w:t>Контроль и оценка</w:t>
      </w:r>
      <w:r w:rsidRPr="0099596D">
        <w:rPr>
          <w:rFonts w:ascii="Times New Roman" w:hAnsi="Times New Roman" w:cs="Times New Roman"/>
          <w:sz w:val="28"/>
          <w:szCs w:val="28"/>
        </w:rPr>
        <w:t xml:space="preserve"> </w:t>
      </w:r>
      <w:r w:rsidRPr="00FC070C">
        <w:rPr>
          <w:rFonts w:ascii="Times New Roman" w:hAnsi="Times New Roman" w:cs="Times New Roman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практических занятий и тестирования, а также выполнения обучающимися индивидуальных заданий. </w:t>
      </w:r>
    </w:p>
    <w:p w14:paraId="07D9A263" w14:textId="77777777" w:rsidR="00FC070C" w:rsidRPr="00FC070C" w:rsidRDefault="00FC070C" w:rsidP="00E234D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10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94"/>
        <w:gridCol w:w="4678"/>
      </w:tblGrid>
      <w:tr w:rsidR="00FC070C" w:rsidRPr="002E78FF" w14:paraId="22880DA7" w14:textId="77777777" w:rsidTr="00252654">
        <w:trPr>
          <w:trHeight w:val="141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752F5" w14:textId="77777777" w:rsidR="00FC070C" w:rsidRPr="002E78FF" w:rsidRDefault="00FC070C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left="10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E78FF">
              <w:rPr>
                <w:rFonts w:ascii="Times New Roman" w:hAnsi="Times New Roman" w:cs="Times New Roman"/>
                <w:b/>
                <w:iCs/>
              </w:rPr>
              <w:t>Результаты обучения (освоенные умения, усвоенные знания)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6542D" w14:textId="77777777" w:rsidR="00FC070C" w:rsidRPr="002E78FF" w:rsidRDefault="00FC070C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iCs/>
              </w:rPr>
            </w:pPr>
            <w:r w:rsidRPr="002E78FF">
              <w:rPr>
                <w:rFonts w:ascii="Times New Roman" w:hAnsi="Times New Roman" w:cs="Times New Roman"/>
                <w:b/>
                <w:iCs/>
              </w:rPr>
              <w:t>Формы и методы контроля и оценки результатов обучения</w:t>
            </w:r>
          </w:p>
        </w:tc>
      </w:tr>
      <w:tr w:rsidR="00940ACA" w:rsidRPr="002E78FF" w14:paraId="0A0F2AB1" w14:textId="77777777" w:rsidTr="00E8602D">
        <w:trPr>
          <w:trHeight w:val="5376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808833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color w:val="auto"/>
              </w:rPr>
            </w:pPr>
            <w:r w:rsidRPr="002E78FF">
              <w:rPr>
                <w:rFonts w:ascii="Times New Roman" w:hAnsi="Times New Roman" w:cs="Times New Roman"/>
                <w:b/>
                <w:color w:val="auto"/>
              </w:rPr>
              <w:lastRenderedPageBreak/>
              <w:t>личностные:</w:t>
            </w:r>
          </w:p>
          <w:p w14:paraId="55F5DFC6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Л1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готовность и способность обучающихся к саморазвитию и личностному самоопределению; </w:t>
            </w:r>
          </w:p>
          <w:p w14:paraId="54968133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Л2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сформированность устойчивой мотивации к здоровому образу жизни и обучению, целенаправленному личностному совершенствованию двигательной активности с валеологическиой и профессиональной направленностью, неприятию вредных привычек: курения, употребления алкоголя, наркотиков; </w:t>
            </w:r>
          </w:p>
          <w:p w14:paraId="2CE76C4D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Л3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потребность к самостоятельному использованию физической культуры как составляющей доминанты здоровья; </w:t>
            </w:r>
          </w:p>
          <w:p w14:paraId="45329998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Л4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приобретение личного опыта творческого использования профессионально - оздоровительных средств и методов двигательной активности; </w:t>
            </w:r>
          </w:p>
          <w:p w14:paraId="413B2AF8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Л5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формирование личностных ценностно - смысловых ориентиров и установок, системы значимых социальных и межличностных отношений, личностных, регулятивных, познавательных, коммуникативных действий в процессе целенаправленной двигательной активности, способности их использования в социальной, в том числе профессиональной практике; </w:t>
            </w:r>
          </w:p>
          <w:p w14:paraId="15EC4244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Л6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готовность самостоятельно использовать в трудовых и жизненных ситуациях навыки профессиональной адаптивной физической культуры; </w:t>
            </w:r>
          </w:p>
          <w:p w14:paraId="23B6D9D6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Л7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способность использования  системы значимых социальных и межличностных отношений, ценностно- смысловых установок, отражающих личностные и гражданские позиции в спортивной , оздоровительной и физкультурной деятельности; </w:t>
            </w:r>
          </w:p>
          <w:p w14:paraId="38CFA3E2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Л8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формирование навыков сотрудничества со сверстниками, умение продуктивно общаться и взаимодействовать в процессе физкультурно- оздоровительной и спортивной деятельности, учитывать позиции других участников деятельности, эффективно разрешать конфликты; </w:t>
            </w:r>
          </w:p>
          <w:p w14:paraId="10CEF756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Л9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принятие и реализация ценностей здорового и безопасного образа жизни, потребности в физическом самосовершенствовании , занятиях спортом; </w:t>
            </w:r>
          </w:p>
          <w:p w14:paraId="6EF356BC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Л10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умение оказывать первую помощь </w:t>
            </w:r>
            <w:r w:rsidRPr="002E78FF">
              <w:rPr>
                <w:rFonts w:ascii="Times New Roman" w:hAnsi="Times New Roman" w:cs="Times New Roman"/>
                <w:color w:val="auto"/>
              </w:rPr>
              <w:lastRenderedPageBreak/>
              <w:t xml:space="preserve">при занятиях спортом; </w:t>
            </w:r>
          </w:p>
          <w:p w14:paraId="085368DB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 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Л11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патриотизм, уважение к своему народу, чувство ответственности перед Родиной;</w:t>
            </w:r>
          </w:p>
          <w:p w14:paraId="1E87FDF2" w14:textId="77777777" w:rsidR="00940ACA" w:rsidRDefault="00940ACA" w:rsidP="001267E9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Л12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готовность служению Отечеству, его защите. </w:t>
            </w:r>
          </w:p>
          <w:p w14:paraId="6412577F" w14:textId="77777777" w:rsidR="00815F32" w:rsidRDefault="00815F32" w:rsidP="001267E9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iCs/>
              </w:rPr>
            </w:pPr>
          </w:p>
          <w:p w14:paraId="388340D6" w14:textId="77777777" w:rsidR="00815F32" w:rsidRDefault="00815F32" w:rsidP="001267E9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iCs/>
              </w:rPr>
            </w:pPr>
          </w:p>
          <w:p w14:paraId="28AF9B4E" w14:textId="77777777" w:rsidR="00815F32" w:rsidRDefault="00815F32" w:rsidP="001267E9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iCs/>
              </w:rPr>
            </w:pPr>
          </w:p>
          <w:p w14:paraId="02EA4519" w14:textId="1E5B1E8C" w:rsidR="00815F32" w:rsidRPr="002E78FF" w:rsidRDefault="00815F32" w:rsidP="001267E9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iCs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6971A6" w14:textId="77777777" w:rsidR="00940ACA" w:rsidRPr="002E78FF" w:rsidRDefault="00940ACA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lastRenderedPageBreak/>
              <w:t>Применение умений в процессе выполнения специально созданного комплекса упражнений.</w:t>
            </w:r>
          </w:p>
          <w:p w14:paraId="1839D589" w14:textId="77777777" w:rsidR="00940ACA" w:rsidRPr="002E78FF" w:rsidRDefault="0099596D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 xml:space="preserve">Демонстрация </w:t>
            </w:r>
            <w:r w:rsidR="00940ACA" w:rsidRPr="002E78FF">
              <w:rPr>
                <w:rFonts w:ascii="Times New Roman" w:hAnsi="Times New Roman" w:cs="Times New Roman"/>
                <w:iCs/>
              </w:rPr>
              <w:t xml:space="preserve"> на занятиях, участие в соревновательной деятельности.</w:t>
            </w:r>
          </w:p>
          <w:p w14:paraId="7DC1A648" w14:textId="77777777" w:rsidR="00940ACA" w:rsidRPr="002E78FF" w:rsidRDefault="00940ACA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Опрос, тестирование.</w:t>
            </w:r>
          </w:p>
          <w:p w14:paraId="09151D3C" w14:textId="77777777" w:rsidR="00940ACA" w:rsidRPr="002E78FF" w:rsidRDefault="00940ACA" w:rsidP="00E234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Демонстрация и применение умений и знаний на занятиях.</w:t>
            </w:r>
          </w:p>
        </w:tc>
      </w:tr>
      <w:tr w:rsidR="00940ACA" w:rsidRPr="002E78FF" w14:paraId="31BDBDE4" w14:textId="77777777" w:rsidTr="00E8602D">
        <w:trPr>
          <w:trHeight w:val="840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57C01" w14:textId="77777777" w:rsidR="00940ACA" w:rsidRPr="002E78FF" w:rsidRDefault="00940ACA" w:rsidP="00940AC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2E78FF">
              <w:rPr>
                <w:rFonts w:ascii="Times New Roman" w:hAnsi="Times New Roman" w:cs="Times New Roman"/>
                <w:b/>
                <w:bCs/>
              </w:rPr>
              <w:lastRenderedPageBreak/>
              <w:t>метапредметные</w:t>
            </w:r>
            <w:r w:rsidRPr="002E78FF">
              <w:rPr>
                <w:rFonts w:ascii="Times New Roman" w:hAnsi="Times New Roman" w:cs="Times New Roman"/>
              </w:rPr>
              <w:t xml:space="preserve">: </w:t>
            </w:r>
          </w:p>
          <w:p w14:paraId="38D2F294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У1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способность использовать межпредметные понятия и универсальные учебные действия (регулятивные, познавательные, коммуникативные) в познавательной, спортивной, физкультурной, оздоровительной и социальной практике; </w:t>
            </w:r>
          </w:p>
          <w:p w14:paraId="0FB0E4CC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У2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готовность учебного сотрудничества с преподавателями и сверстниками с использованием специальных средств и методов двигательной активности; </w:t>
            </w:r>
          </w:p>
          <w:p w14:paraId="1046261A" w14:textId="77777777" w:rsidR="00940ACA" w:rsidRPr="002E78FF" w:rsidRDefault="00940ACA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У3 освоение знаний, полученных в процессе теоретических, учебно - методических и практических занятий, в области анатомии, физиологии, психологии , экологии, ОБЖ; </w:t>
            </w:r>
          </w:p>
          <w:p w14:paraId="6E306B90" w14:textId="77777777" w:rsidR="00940ACA" w:rsidRPr="002E78FF" w:rsidRDefault="00940ACA" w:rsidP="00940ACA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 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У4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готовность и способность к самостоятельной информационно - познавательной деятельности, включая умение ориентироваться в различных источниках информации , критически ее оценивать и интерпретировать;</w:t>
            </w:r>
          </w:p>
          <w:p w14:paraId="529B7563" w14:textId="77777777" w:rsidR="00940ACA" w:rsidRPr="002E78FF" w:rsidRDefault="00940ACA" w:rsidP="00940ACA">
            <w:pPr>
              <w:tabs>
                <w:tab w:val="left" w:pos="567"/>
              </w:tabs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У5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формирование навыков участия в различных видах соревновательной деятельности, моделирующих профессиональную подготовку; </w:t>
            </w:r>
          </w:p>
          <w:p w14:paraId="30F33D65" w14:textId="77777777" w:rsidR="00940ACA" w:rsidRPr="00E8602D" w:rsidRDefault="00940ACA" w:rsidP="00E8602D">
            <w:pPr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b/>
                <w:color w:val="auto"/>
              </w:rPr>
              <w:t xml:space="preserve"> -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У6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</w:t>
            </w:r>
            <w:r w:rsidRPr="002E78FF">
              <w:rPr>
                <w:rFonts w:ascii="Times New Roman" w:hAnsi="Times New Roman" w:cs="Times New Roman"/>
                <w:color w:val="auto"/>
              </w:rPr>
              <w:lastRenderedPageBreak/>
              <w:t>опасности, гигиены, ресурсосбережения, правовых и этических норм, норм информационной без</w:t>
            </w:r>
            <w:r w:rsidR="00E8602D">
              <w:rPr>
                <w:rFonts w:ascii="Times New Roman" w:hAnsi="Times New Roman" w:cs="Times New Roman"/>
                <w:color w:val="auto"/>
              </w:rPr>
              <w:t>опасности.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70AC7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lastRenderedPageBreak/>
              <w:t>Применение умений в процессе выполнения специально созданного комплекса упражнений.</w:t>
            </w:r>
          </w:p>
          <w:p w14:paraId="1DB57240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Демонст</w:t>
            </w:r>
            <w:r w:rsidR="0099596D" w:rsidRPr="002E78FF">
              <w:rPr>
                <w:rFonts w:ascii="Times New Roman" w:hAnsi="Times New Roman" w:cs="Times New Roman"/>
                <w:iCs/>
              </w:rPr>
              <w:t xml:space="preserve">рация </w:t>
            </w:r>
            <w:r w:rsidRPr="002E78FF">
              <w:rPr>
                <w:rFonts w:ascii="Times New Roman" w:hAnsi="Times New Roman" w:cs="Times New Roman"/>
                <w:iCs/>
              </w:rPr>
              <w:t>на занятиях, участие в соревновательной деятельности.</w:t>
            </w:r>
          </w:p>
          <w:p w14:paraId="54ECC1C3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Опрос, тестирование.</w:t>
            </w:r>
          </w:p>
          <w:p w14:paraId="19D23EBE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Демонстрация и применение умений и знаний на занятиях.</w:t>
            </w:r>
          </w:p>
        </w:tc>
      </w:tr>
      <w:tr w:rsidR="00940ACA" w:rsidRPr="002E78FF" w14:paraId="298B6827" w14:textId="77777777" w:rsidTr="00066C54">
        <w:trPr>
          <w:trHeight w:val="2294"/>
        </w:trPr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A9683" w14:textId="77777777" w:rsidR="00940ACA" w:rsidRPr="002E78FF" w:rsidRDefault="0099596D" w:rsidP="00940ACA">
            <w:pPr>
              <w:widowControl/>
              <w:tabs>
                <w:tab w:val="left" w:pos="0"/>
                <w:tab w:val="left" w:pos="993"/>
              </w:tabs>
              <w:jc w:val="both"/>
              <w:rPr>
                <w:rFonts w:ascii="Times New Roman" w:hAnsi="Times New Roman" w:cs="Times New Roman"/>
                <w:b/>
                <w:iCs/>
                <w:color w:val="auto"/>
              </w:rPr>
            </w:pPr>
            <w:r w:rsidRPr="002E78FF">
              <w:rPr>
                <w:rFonts w:ascii="Times New Roman" w:hAnsi="Times New Roman" w:cs="Times New Roman"/>
                <w:b/>
                <w:iCs/>
                <w:color w:val="auto"/>
              </w:rPr>
              <w:lastRenderedPageBreak/>
              <w:t>предметные</w:t>
            </w:r>
            <w:r w:rsidR="00940ACA" w:rsidRPr="002E78FF">
              <w:rPr>
                <w:rFonts w:ascii="Times New Roman" w:hAnsi="Times New Roman" w:cs="Times New Roman"/>
                <w:b/>
                <w:iCs/>
                <w:color w:val="auto"/>
              </w:rPr>
              <w:t>:</w:t>
            </w:r>
          </w:p>
          <w:p w14:paraId="17DD12C2" w14:textId="77777777" w:rsidR="00940ACA" w:rsidRPr="002E78FF" w:rsidRDefault="00940ACA" w:rsidP="00940ACA">
            <w:pPr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З1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умение использовать разнообразные формы и виды физкультурной деятельности для организации здорового образа жизни, активного отдыха и досуга; </w:t>
            </w:r>
          </w:p>
          <w:p w14:paraId="172556EC" w14:textId="77777777" w:rsidR="00940ACA" w:rsidRPr="002E78FF" w:rsidRDefault="00940ACA" w:rsidP="00940ACA">
            <w:pPr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З2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владение современными технологиями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 </w:t>
            </w:r>
          </w:p>
          <w:p w14:paraId="0E84694A" w14:textId="77777777" w:rsidR="00940ACA" w:rsidRPr="002E78FF" w:rsidRDefault="00940ACA" w:rsidP="00940ACA">
            <w:pPr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З3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владение основными способами самоконтроля индивидуальных показателей здоровья, умственной и физической работоспособности; </w:t>
            </w:r>
          </w:p>
          <w:p w14:paraId="08C7EF4A" w14:textId="77777777" w:rsidR="00940ACA" w:rsidRPr="002E78FF" w:rsidRDefault="00940ACA" w:rsidP="00940ACA">
            <w:pPr>
              <w:rPr>
                <w:rFonts w:ascii="Times New Roman" w:hAnsi="Times New Roman" w:cs="Times New Roman"/>
                <w:color w:val="auto"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З4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владение физическими упражнениями разной функциональной направленности, использование их в режиме учебной и производственной деятельности с целью профилактики переутомления и сохранения высокой работоспособности; </w:t>
            </w:r>
          </w:p>
          <w:p w14:paraId="79338E38" w14:textId="77777777" w:rsidR="00940ACA" w:rsidRPr="002E78FF" w:rsidRDefault="00940ACA" w:rsidP="001267E9">
            <w:pPr>
              <w:rPr>
                <w:rFonts w:ascii="Times New Roman" w:hAnsi="Times New Roman" w:cs="Times New Roman"/>
                <w:b/>
                <w:iCs/>
              </w:rPr>
            </w:pPr>
            <w:r w:rsidRPr="002E78FF">
              <w:rPr>
                <w:rFonts w:ascii="Times New Roman" w:hAnsi="Times New Roman" w:cs="Times New Roman"/>
                <w:color w:val="auto"/>
              </w:rPr>
              <w:t xml:space="preserve">- </w:t>
            </w:r>
            <w:r w:rsidRPr="002E78FF">
              <w:rPr>
                <w:rFonts w:ascii="Times New Roman" w:hAnsi="Times New Roman" w:cs="Times New Roman"/>
                <w:b/>
                <w:color w:val="auto"/>
              </w:rPr>
              <w:t>З5</w:t>
            </w:r>
            <w:r w:rsidRPr="002E78FF">
              <w:rPr>
                <w:rFonts w:ascii="Times New Roman" w:hAnsi="Times New Roman" w:cs="Times New Roman"/>
                <w:color w:val="auto"/>
              </w:rPr>
              <w:t xml:space="preserve"> владение техническими приемами и двигательными действиями базовых видов спорта, активное применение в игровой и соревновательной деятельности, готовность к выполнению нормативов Всероссийского физкультурно- спортивного комплекса «Готов к труду и обороне».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E3FE38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Применение умений в процессе выполнения специально созданного комплекса упражнений.</w:t>
            </w:r>
          </w:p>
          <w:p w14:paraId="4A9C7832" w14:textId="77777777" w:rsidR="00940ACA" w:rsidRPr="002E78FF" w:rsidRDefault="0099596D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 xml:space="preserve">Демонстрация </w:t>
            </w:r>
            <w:r w:rsidR="00940ACA" w:rsidRPr="002E78FF">
              <w:rPr>
                <w:rFonts w:ascii="Times New Roman" w:hAnsi="Times New Roman" w:cs="Times New Roman"/>
                <w:iCs/>
              </w:rPr>
              <w:t xml:space="preserve"> на занятиях, участие в соревновательной деятельности.</w:t>
            </w:r>
          </w:p>
          <w:p w14:paraId="6FBBE570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Опрос, тестирование.</w:t>
            </w:r>
          </w:p>
          <w:p w14:paraId="165DDA46" w14:textId="77777777" w:rsidR="00940ACA" w:rsidRPr="002E78FF" w:rsidRDefault="00940ACA" w:rsidP="00940AC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iCs/>
              </w:rPr>
            </w:pPr>
            <w:r w:rsidRPr="002E78FF">
              <w:rPr>
                <w:rFonts w:ascii="Times New Roman" w:hAnsi="Times New Roman" w:cs="Times New Roman"/>
                <w:iCs/>
              </w:rPr>
              <w:t>Демонстрация и применение умений и знаний на занятиях.</w:t>
            </w:r>
          </w:p>
        </w:tc>
      </w:tr>
    </w:tbl>
    <w:p w14:paraId="642766E6" w14:textId="77777777" w:rsidR="00FC070C" w:rsidRPr="002E78FF" w:rsidRDefault="00FC070C" w:rsidP="00E234DF">
      <w:pPr>
        <w:ind w:right="33"/>
        <w:jc w:val="both"/>
        <w:rPr>
          <w:rFonts w:ascii="Times New Roman" w:hAnsi="Times New Roman" w:cs="Times New Roman"/>
        </w:rPr>
      </w:pPr>
    </w:p>
    <w:p w14:paraId="56A37160" w14:textId="77777777" w:rsidR="00FC070C" w:rsidRPr="00FC070C" w:rsidRDefault="00FC070C" w:rsidP="00E234DF">
      <w:pPr>
        <w:shd w:val="clear" w:color="auto" w:fill="FFFFFF"/>
        <w:ind w:left="869"/>
        <w:jc w:val="both"/>
        <w:rPr>
          <w:rFonts w:ascii="Times New Roman" w:hAnsi="Times New Roman" w:cs="Times New Roman"/>
          <w:sz w:val="28"/>
          <w:szCs w:val="28"/>
        </w:rPr>
      </w:pPr>
    </w:p>
    <w:sectPr w:rsidR="00FC070C" w:rsidRPr="00FC070C" w:rsidSect="00825356">
      <w:footerReference w:type="even" r:id="rId15"/>
      <w:headerReference w:type="first" r:id="rId16"/>
      <w:pgSz w:w="11909" w:h="16838"/>
      <w:pgMar w:top="993" w:right="851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8A6896" w14:textId="77777777" w:rsidR="00D0455D" w:rsidRPr="00A9725A" w:rsidRDefault="00D0455D" w:rsidP="00A9725A">
      <w:pPr>
        <w:pStyle w:val="a4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separator/>
      </w:r>
    </w:p>
  </w:endnote>
  <w:endnote w:type="continuationSeparator" w:id="0">
    <w:p w14:paraId="4DFC8AF5" w14:textId="77777777" w:rsidR="00D0455D" w:rsidRPr="00A9725A" w:rsidRDefault="00D0455D" w:rsidP="00A9725A">
      <w:pPr>
        <w:pStyle w:val="a4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ndale Sans UI">
    <w:altName w:val="Arial Unicode MS"/>
    <w:charset w:val="CC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E6356D" w14:textId="77777777" w:rsidR="00995F7F" w:rsidRDefault="00995F7F">
    <w:pPr>
      <w:rPr>
        <w:color w:val="au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C5AFC" w14:textId="77777777" w:rsidR="00D0455D" w:rsidRPr="00A9725A" w:rsidRDefault="00D0455D" w:rsidP="00A9725A">
      <w:pPr>
        <w:pStyle w:val="a4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separator/>
      </w:r>
    </w:p>
  </w:footnote>
  <w:footnote w:type="continuationSeparator" w:id="0">
    <w:p w14:paraId="6CFB141D" w14:textId="77777777" w:rsidR="00D0455D" w:rsidRPr="00A9725A" w:rsidRDefault="00D0455D" w:rsidP="00A9725A">
      <w:pPr>
        <w:pStyle w:val="a4"/>
        <w:spacing w:after="0" w:line="240" w:lineRule="auto"/>
        <w:rPr>
          <w:rFonts w:ascii="Courier New" w:hAnsi="Courier New" w:cs="Courier New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C8BC64" w14:textId="77777777" w:rsidR="00995F7F" w:rsidRDefault="00995F7F">
    <w:pPr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-"/>
      <w:lvlJc w:val="left"/>
      <w:rPr>
        <w:rFonts w:ascii="Century Schoolbook" w:hAnsi="Century Schoolbook"/>
        <w:b w:val="0"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Franklin Gothic Medium" w:hAnsi="Franklin Gothic Medium" w:cs="Franklin Gothic Medium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Century Schoolbook" w:hAnsi="Century Schoolbook" w:cs="Century Schoolbook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6" w15:restartNumberingAfterBreak="0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3475F28"/>
    <w:multiLevelType w:val="hybridMultilevel"/>
    <w:tmpl w:val="9D80DD7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102BAF"/>
    <w:multiLevelType w:val="hybridMultilevel"/>
    <w:tmpl w:val="19D6903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B861EC"/>
    <w:multiLevelType w:val="hybridMultilevel"/>
    <w:tmpl w:val="C8A0336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185B61"/>
    <w:multiLevelType w:val="multilevel"/>
    <w:tmpl w:val="7D7C688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698436F"/>
    <w:multiLevelType w:val="multilevel"/>
    <w:tmpl w:val="6B2857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5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2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160" w:hanging="2160"/>
      </w:pPr>
      <w:rPr>
        <w:rFonts w:hint="default"/>
      </w:rPr>
    </w:lvl>
  </w:abstractNum>
  <w:abstractNum w:abstractNumId="12" w15:restartNumberingAfterBreak="0">
    <w:nsid w:val="29A55B3B"/>
    <w:multiLevelType w:val="multilevel"/>
    <w:tmpl w:val="47A4E7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26D2CFB"/>
    <w:multiLevelType w:val="multilevel"/>
    <w:tmpl w:val="04190029"/>
    <w:lvl w:ilvl="0">
      <w:start w:val="1"/>
      <w:numFmt w:val="decimal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4" w15:restartNumberingAfterBreak="0">
    <w:nsid w:val="479C5E54"/>
    <w:multiLevelType w:val="multilevel"/>
    <w:tmpl w:val="1DA81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1A25CD"/>
    <w:multiLevelType w:val="hybridMultilevel"/>
    <w:tmpl w:val="C6568DC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C8C6168"/>
    <w:multiLevelType w:val="hybridMultilevel"/>
    <w:tmpl w:val="5218F49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D16539"/>
    <w:multiLevelType w:val="hybridMultilevel"/>
    <w:tmpl w:val="05747816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7F554E4"/>
    <w:multiLevelType w:val="hybridMultilevel"/>
    <w:tmpl w:val="13285A70"/>
    <w:lvl w:ilvl="0" w:tplc="0419000F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AE6298"/>
    <w:multiLevelType w:val="hybridMultilevel"/>
    <w:tmpl w:val="4644EC0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0"/>
  </w:num>
  <w:num w:numId="8">
    <w:abstractNumId w:val="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6"/>
  </w:num>
  <w:num w:numId="14">
    <w:abstractNumId w:val="13"/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25A"/>
    <w:rsid w:val="00002212"/>
    <w:rsid w:val="00013C9D"/>
    <w:rsid w:val="000504B7"/>
    <w:rsid w:val="00054A88"/>
    <w:rsid w:val="00066C54"/>
    <w:rsid w:val="0007036F"/>
    <w:rsid w:val="00072448"/>
    <w:rsid w:val="00075D75"/>
    <w:rsid w:val="00077D0F"/>
    <w:rsid w:val="0009018B"/>
    <w:rsid w:val="000B057A"/>
    <w:rsid w:val="000E22B8"/>
    <w:rsid w:val="000F53F7"/>
    <w:rsid w:val="00105754"/>
    <w:rsid w:val="001202A2"/>
    <w:rsid w:val="00122AD7"/>
    <w:rsid w:val="001267E9"/>
    <w:rsid w:val="00152A60"/>
    <w:rsid w:val="0016789A"/>
    <w:rsid w:val="001716A6"/>
    <w:rsid w:val="001723C5"/>
    <w:rsid w:val="00197060"/>
    <w:rsid w:val="00221E5B"/>
    <w:rsid w:val="00234191"/>
    <w:rsid w:val="0024714E"/>
    <w:rsid w:val="00247A39"/>
    <w:rsid w:val="00252654"/>
    <w:rsid w:val="0026034A"/>
    <w:rsid w:val="00262A89"/>
    <w:rsid w:val="00281481"/>
    <w:rsid w:val="00284985"/>
    <w:rsid w:val="00295DFE"/>
    <w:rsid w:val="002A658A"/>
    <w:rsid w:val="002B4089"/>
    <w:rsid w:val="002C02C2"/>
    <w:rsid w:val="002C3587"/>
    <w:rsid w:val="002D1E68"/>
    <w:rsid w:val="002E4D58"/>
    <w:rsid w:val="002E78FF"/>
    <w:rsid w:val="002E79DD"/>
    <w:rsid w:val="002F62CA"/>
    <w:rsid w:val="003002E8"/>
    <w:rsid w:val="00304EC5"/>
    <w:rsid w:val="003303B3"/>
    <w:rsid w:val="003336C1"/>
    <w:rsid w:val="0034155D"/>
    <w:rsid w:val="00344579"/>
    <w:rsid w:val="00344B84"/>
    <w:rsid w:val="003466E9"/>
    <w:rsid w:val="00377264"/>
    <w:rsid w:val="003B0A76"/>
    <w:rsid w:val="003D14BB"/>
    <w:rsid w:val="003F332E"/>
    <w:rsid w:val="0040318B"/>
    <w:rsid w:val="00414A48"/>
    <w:rsid w:val="0042523C"/>
    <w:rsid w:val="00492F6F"/>
    <w:rsid w:val="004A0CE9"/>
    <w:rsid w:val="004C701F"/>
    <w:rsid w:val="004C7D47"/>
    <w:rsid w:val="004D5764"/>
    <w:rsid w:val="004D580F"/>
    <w:rsid w:val="004E443B"/>
    <w:rsid w:val="00511002"/>
    <w:rsid w:val="005506FC"/>
    <w:rsid w:val="005546A5"/>
    <w:rsid w:val="00562FA0"/>
    <w:rsid w:val="00583BA4"/>
    <w:rsid w:val="00590AD0"/>
    <w:rsid w:val="005A2996"/>
    <w:rsid w:val="005B383D"/>
    <w:rsid w:val="005D43AA"/>
    <w:rsid w:val="005D7B3D"/>
    <w:rsid w:val="005F48ED"/>
    <w:rsid w:val="00601013"/>
    <w:rsid w:val="00623F81"/>
    <w:rsid w:val="00625B10"/>
    <w:rsid w:val="006404E3"/>
    <w:rsid w:val="006416BA"/>
    <w:rsid w:val="00642055"/>
    <w:rsid w:val="00644B3B"/>
    <w:rsid w:val="00653067"/>
    <w:rsid w:val="006600BE"/>
    <w:rsid w:val="00661282"/>
    <w:rsid w:val="00661D67"/>
    <w:rsid w:val="006665FB"/>
    <w:rsid w:val="00671D59"/>
    <w:rsid w:val="00673A53"/>
    <w:rsid w:val="00691759"/>
    <w:rsid w:val="006C5807"/>
    <w:rsid w:val="006D1338"/>
    <w:rsid w:val="006E3F69"/>
    <w:rsid w:val="006F0FBA"/>
    <w:rsid w:val="007077D0"/>
    <w:rsid w:val="007133F7"/>
    <w:rsid w:val="00741FC2"/>
    <w:rsid w:val="00751D61"/>
    <w:rsid w:val="007710C5"/>
    <w:rsid w:val="00783852"/>
    <w:rsid w:val="007900C7"/>
    <w:rsid w:val="007A2F8E"/>
    <w:rsid w:val="007B6164"/>
    <w:rsid w:val="00815F32"/>
    <w:rsid w:val="00825356"/>
    <w:rsid w:val="00835976"/>
    <w:rsid w:val="00843ABB"/>
    <w:rsid w:val="00846F80"/>
    <w:rsid w:val="00885944"/>
    <w:rsid w:val="00887CA2"/>
    <w:rsid w:val="00893875"/>
    <w:rsid w:val="0089387B"/>
    <w:rsid w:val="008A442F"/>
    <w:rsid w:val="008A5453"/>
    <w:rsid w:val="008D2A3F"/>
    <w:rsid w:val="008E3C1A"/>
    <w:rsid w:val="009044A3"/>
    <w:rsid w:val="009051B2"/>
    <w:rsid w:val="00905F92"/>
    <w:rsid w:val="00923752"/>
    <w:rsid w:val="00940ACA"/>
    <w:rsid w:val="00947649"/>
    <w:rsid w:val="00992822"/>
    <w:rsid w:val="0099596D"/>
    <w:rsid w:val="00995F7F"/>
    <w:rsid w:val="009A24CF"/>
    <w:rsid w:val="009B4C9D"/>
    <w:rsid w:val="009C3DCF"/>
    <w:rsid w:val="00A160E1"/>
    <w:rsid w:val="00A22BA6"/>
    <w:rsid w:val="00A41BCB"/>
    <w:rsid w:val="00A574FD"/>
    <w:rsid w:val="00A671C8"/>
    <w:rsid w:val="00A721AF"/>
    <w:rsid w:val="00A9725A"/>
    <w:rsid w:val="00AB2752"/>
    <w:rsid w:val="00AC1240"/>
    <w:rsid w:val="00AE7673"/>
    <w:rsid w:val="00B1533A"/>
    <w:rsid w:val="00B3224F"/>
    <w:rsid w:val="00BA40D6"/>
    <w:rsid w:val="00BA72EC"/>
    <w:rsid w:val="00BB0B10"/>
    <w:rsid w:val="00BB7707"/>
    <w:rsid w:val="00BD3513"/>
    <w:rsid w:val="00C00BF6"/>
    <w:rsid w:val="00C111F9"/>
    <w:rsid w:val="00C23BB4"/>
    <w:rsid w:val="00C32087"/>
    <w:rsid w:val="00C439B9"/>
    <w:rsid w:val="00C4679E"/>
    <w:rsid w:val="00C513E0"/>
    <w:rsid w:val="00C676B3"/>
    <w:rsid w:val="00C71E37"/>
    <w:rsid w:val="00CA0950"/>
    <w:rsid w:val="00CC0F1B"/>
    <w:rsid w:val="00CD002F"/>
    <w:rsid w:val="00D0455D"/>
    <w:rsid w:val="00D074F5"/>
    <w:rsid w:val="00D23E2F"/>
    <w:rsid w:val="00D50838"/>
    <w:rsid w:val="00D74541"/>
    <w:rsid w:val="00D77FFD"/>
    <w:rsid w:val="00D86D2A"/>
    <w:rsid w:val="00D94CF4"/>
    <w:rsid w:val="00D953DE"/>
    <w:rsid w:val="00DC36EC"/>
    <w:rsid w:val="00DD70F5"/>
    <w:rsid w:val="00DE47B9"/>
    <w:rsid w:val="00E234DF"/>
    <w:rsid w:val="00E30CC6"/>
    <w:rsid w:val="00E414B2"/>
    <w:rsid w:val="00E8602D"/>
    <w:rsid w:val="00EC6456"/>
    <w:rsid w:val="00ED6379"/>
    <w:rsid w:val="00EF3493"/>
    <w:rsid w:val="00F01051"/>
    <w:rsid w:val="00F21C8A"/>
    <w:rsid w:val="00F322DF"/>
    <w:rsid w:val="00F32F34"/>
    <w:rsid w:val="00F4154B"/>
    <w:rsid w:val="00F44396"/>
    <w:rsid w:val="00F50CEB"/>
    <w:rsid w:val="00F557A6"/>
    <w:rsid w:val="00F629D7"/>
    <w:rsid w:val="00F71610"/>
    <w:rsid w:val="00FB112E"/>
    <w:rsid w:val="00FC070C"/>
    <w:rsid w:val="00FD1EE2"/>
    <w:rsid w:val="00FD234E"/>
    <w:rsid w:val="00FD68C5"/>
    <w:rsid w:val="00FE2465"/>
    <w:rsid w:val="00FE387C"/>
    <w:rsid w:val="00FF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B0686A9"/>
  <w15:docId w15:val="{9F3793A0-DA5A-4906-BB4C-DAF4F53C1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25A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B112E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F92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725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8">
    <w:name w:val="Основной текст + 8"/>
    <w:aliases w:val="5 pt3,Полужирный1"/>
    <w:uiPriority w:val="99"/>
    <w:rsid w:val="00A9725A"/>
    <w:rPr>
      <w:rFonts w:ascii="Century Schoolbook" w:hAnsi="Century Schoolbook" w:cs="Century Schoolbook"/>
      <w:b/>
      <w:bCs/>
      <w:sz w:val="17"/>
      <w:szCs w:val="17"/>
      <w:u w:val="none"/>
    </w:rPr>
  </w:style>
  <w:style w:type="character" w:customStyle="1" w:styleId="11">
    <w:name w:val="Основной текст Знак1"/>
    <w:link w:val="a4"/>
    <w:uiPriority w:val="99"/>
    <w:locked/>
    <w:rsid w:val="00A9725A"/>
    <w:rPr>
      <w:rFonts w:ascii="Franklin Gothic Medium" w:hAnsi="Franklin Gothic Medium" w:cs="Franklin Gothic Medium"/>
      <w:sz w:val="28"/>
      <w:szCs w:val="28"/>
      <w:u w:val="none"/>
    </w:rPr>
  </w:style>
  <w:style w:type="paragraph" w:styleId="a4">
    <w:name w:val="Body Text"/>
    <w:basedOn w:val="a"/>
    <w:link w:val="11"/>
    <w:uiPriority w:val="99"/>
    <w:rsid w:val="00A9725A"/>
    <w:pPr>
      <w:shd w:val="clear" w:color="auto" w:fill="FFFFFF"/>
      <w:spacing w:after="1680" w:line="221" w:lineRule="exact"/>
      <w:ind w:hanging="540"/>
    </w:pPr>
    <w:rPr>
      <w:rFonts w:ascii="Franklin Gothic Medium" w:eastAsia="Calibri" w:hAnsi="Franklin Gothic Medium" w:cs="Times New Roman"/>
      <w:color w:val="auto"/>
      <w:sz w:val="28"/>
      <w:szCs w:val="28"/>
    </w:rPr>
  </w:style>
  <w:style w:type="character" w:customStyle="1" w:styleId="a5">
    <w:name w:val="Основной текст Знак"/>
    <w:basedOn w:val="a0"/>
    <w:uiPriority w:val="99"/>
    <w:semiHidden/>
    <w:rsid w:val="00A9725A"/>
  </w:style>
  <w:style w:type="character" w:customStyle="1" w:styleId="81">
    <w:name w:val="Основной текст + 81"/>
    <w:aliases w:val="5 pt2,Курсив1"/>
    <w:uiPriority w:val="99"/>
    <w:rsid w:val="00A9725A"/>
    <w:rPr>
      <w:rFonts w:ascii="Century Schoolbook" w:hAnsi="Century Schoolbook" w:cs="Century Schoolbook"/>
      <w:i/>
      <w:iCs/>
      <w:sz w:val="17"/>
      <w:szCs w:val="17"/>
      <w:u w:val="none"/>
    </w:rPr>
  </w:style>
  <w:style w:type="character" w:customStyle="1" w:styleId="3">
    <w:name w:val="Основной текст (3)_"/>
    <w:link w:val="30"/>
    <w:uiPriority w:val="99"/>
    <w:locked/>
    <w:rsid w:val="00A9725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A9725A"/>
    <w:pPr>
      <w:shd w:val="clear" w:color="auto" w:fill="FFFFFF"/>
      <w:spacing w:before="120" w:after="1260" w:line="240" w:lineRule="atLeast"/>
      <w:jc w:val="center"/>
    </w:pPr>
    <w:rPr>
      <w:rFonts w:ascii="Franklin Gothic Medium" w:eastAsia="Calibri" w:hAnsi="Franklin Gothic Medium" w:cs="Times New Roman"/>
      <w:color w:val="auto"/>
      <w:sz w:val="28"/>
      <w:szCs w:val="28"/>
    </w:rPr>
  </w:style>
  <w:style w:type="character" w:customStyle="1" w:styleId="12">
    <w:name w:val="Оглавление 1 Знак"/>
    <w:link w:val="13"/>
    <w:uiPriority w:val="99"/>
    <w:locked/>
    <w:rsid w:val="00A9725A"/>
    <w:rPr>
      <w:rFonts w:ascii="Century Schoolbook" w:hAnsi="Century Schoolbook" w:cs="Century Schoolbook"/>
      <w:sz w:val="20"/>
      <w:szCs w:val="20"/>
      <w:shd w:val="clear" w:color="auto" w:fill="FFFFFF"/>
    </w:rPr>
  </w:style>
  <w:style w:type="character" w:customStyle="1" w:styleId="a6">
    <w:name w:val="Оглавление + Курсив"/>
    <w:uiPriority w:val="99"/>
    <w:rsid w:val="00A9725A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paragraph" w:styleId="13">
    <w:name w:val="toc 1"/>
    <w:basedOn w:val="a"/>
    <w:next w:val="a"/>
    <w:link w:val="12"/>
    <w:uiPriority w:val="99"/>
    <w:rsid w:val="00A9725A"/>
    <w:pPr>
      <w:shd w:val="clear" w:color="auto" w:fill="FFFFFF"/>
      <w:spacing w:before="1980" w:line="288" w:lineRule="exact"/>
    </w:pPr>
    <w:rPr>
      <w:rFonts w:ascii="Century Schoolbook" w:eastAsia="Calibri" w:hAnsi="Century Schoolbook" w:cs="Times New Roman"/>
      <w:color w:val="auto"/>
      <w:sz w:val="20"/>
      <w:szCs w:val="20"/>
    </w:rPr>
  </w:style>
  <w:style w:type="paragraph" w:styleId="21">
    <w:name w:val="toc 2"/>
    <w:basedOn w:val="a"/>
    <w:next w:val="a"/>
    <w:uiPriority w:val="99"/>
    <w:rsid w:val="00A9725A"/>
    <w:pPr>
      <w:shd w:val="clear" w:color="auto" w:fill="FFFFFF"/>
      <w:spacing w:before="1980" w:line="288" w:lineRule="exact"/>
    </w:pPr>
    <w:rPr>
      <w:rFonts w:ascii="Century Schoolbook" w:hAnsi="Century Schoolbook" w:cs="Century Schoolbook"/>
      <w:color w:val="auto"/>
      <w:sz w:val="20"/>
      <w:szCs w:val="20"/>
    </w:rPr>
  </w:style>
  <w:style w:type="paragraph" w:styleId="31">
    <w:name w:val="toc 3"/>
    <w:basedOn w:val="a"/>
    <w:next w:val="a"/>
    <w:uiPriority w:val="99"/>
    <w:rsid w:val="00A9725A"/>
    <w:pPr>
      <w:shd w:val="clear" w:color="auto" w:fill="FFFFFF"/>
      <w:spacing w:before="1980" w:line="288" w:lineRule="exact"/>
    </w:pPr>
    <w:rPr>
      <w:rFonts w:ascii="Century Schoolbook" w:hAnsi="Century Schoolbook" w:cs="Century Schoolbook"/>
      <w:color w:val="auto"/>
      <w:sz w:val="20"/>
      <w:szCs w:val="20"/>
    </w:rPr>
  </w:style>
  <w:style w:type="paragraph" w:styleId="4">
    <w:name w:val="toc 4"/>
    <w:basedOn w:val="a"/>
    <w:next w:val="a"/>
    <w:uiPriority w:val="99"/>
    <w:rsid w:val="00A9725A"/>
    <w:pPr>
      <w:shd w:val="clear" w:color="auto" w:fill="FFFFFF"/>
      <w:spacing w:before="1980" w:line="288" w:lineRule="exact"/>
    </w:pPr>
    <w:rPr>
      <w:rFonts w:ascii="Century Schoolbook" w:hAnsi="Century Schoolbook" w:cs="Century Schoolbook"/>
      <w:color w:val="auto"/>
      <w:sz w:val="20"/>
      <w:szCs w:val="20"/>
    </w:rPr>
  </w:style>
  <w:style w:type="paragraph" w:customStyle="1" w:styleId="40">
    <w:name w:val="Заголовок №4"/>
    <w:basedOn w:val="a"/>
    <w:link w:val="41"/>
    <w:uiPriority w:val="99"/>
    <w:rsid w:val="00A9725A"/>
    <w:pPr>
      <w:shd w:val="clear" w:color="auto" w:fill="FFFFFF"/>
      <w:spacing w:after="60" w:line="336" w:lineRule="exact"/>
      <w:jc w:val="center"/>
      <w:outlineLvl w:val="3"/>
    </w:pPr>
    <w:rPr>
      <w:rFonts w:ascii="Franklin Gothic Medium" w:hAnsi="Franklin Gothic Medium" w:cs="Times New Roman"/>
      <w:color w:val="auto"/>
      <w:sz w:val="28"/>
      <w:szCs w:val="28"/>
    </w:rPr>
  </w:style>
  <w:style w:type="character" w:customStyle="1" w:styleId="a7">
    <w:name w:val="Сноска_"/>
    <w:link w:val="a8"/>
    <w:uiPriority w:val="99"/>
    <w:locked/>
    <w:rsid w:val="00A9725A"/>
    <w:rPr>
      <w:rFonts w:ascii="Century Schoolbook" w:hAnsi="Century Schoolbook" w:cs="Century Schoolbook"/>
      <w:sz w:val="16"/>
      <w:szCs w:val="16"/>
      <w:shd w:val="clear" w:color="auto" w:fill="FFFFFF"/>
    </w:rPr>
  </w:style>
  <w:style w:type="character" w:customStyle="1" w:styleId="2pt">
    <w:name w:val="Основной текст + Интервал 2 pt"/>
    <w:uiPriority w:val="99"/>
    <w:rsid w:val="00A9725A"/>
    <w:rPr>
      <w:rFonts w:ascii="Century Schoolbook" w:hAnsi="Century Schoolbook" w:cs="Century Schoolbook"/>
      <w:spacing w:val="40"/>
      <w:sz w:val="20"/>
      <w:szCs w:val="20"/>
      <w:u w:val="none"/>
    </w:rPr>
  </w:style>
  <w:style w:type="character" w:customStyle="1" w:styleId="a9">
    <w:name w:val="Основной текст + Курсив"/>
    <w:uiPriority w:val="99"/>
    <w:rsid w:val="00A9725A"/>
    <w:rPr>
      <w:rFonts w:ascii="Century Schoolbook" w:hAnsi="Century Schoolbook" w:cs="Century Schoolbook"/>
      <w:i/>
      <w:iCs/>
      <w:sz w:val="20"/>
      <w:szCs w:val="20"/>
      <w:u w:val="none"/>
    </w:rPr>
  </w:style>
  <w:style w:type="paragraph" w:customStyle="1" w:styleId="a8">
    <w:name w:val="Сноска"/>
    <w:basedOn w:val="a"/>
    <w:link w:val="a7"/>
    <w:uiPriority w:val="99"/>
    <w:rsid w:val="00A9725A"/>
    <w:pPr>
      <w:shd w:val="clear" w:color="auto" w:fill="FFFFFF"/>
      <w:spacing w:line="206" w:lineRule="exact"/>
      <w:jc w:val="right"/>
    </w:pPr>
    <w:rPr>
      <w:rFonts w:ascii="Century Schoolbook" w:eastAsia="Calibri" w:hAnsi="Century Schoolbook" w:cs="Times New Roman"/>
      <w:color w:val="auto"/>
      <w:sz w:val="16"/>
      <w:szCs w:val="16"/>
    </w:rPr>
  </w:style>
  <w:style w:type="character" w:customStyle="1" w:styleId="aa">
    <w:name w:val="Основной текст + Полужирный"/>
    <w:uiPriority w:val="99"/>
    <w:rsid w:val="00A9725A"/>
    <w:rPr>
      <w:rFonts w:ascii="Century Schoolbook" w:hAnsi="Century Schoolbook" w:cs="Century Schoolbook"/>
      <w:b/>
      <w:bCs/>
      <w:sz w:val="20"/>
      <w:szCs w:val="20"/>
      <w:u w:val="none"/>
    </w:rPr>
  </w:style>
  <w:style w:type="character" w:customStyle="1" w:styleId="120">
    <w:name w:val="Основной текст (12)_"/>
    <w:link w:val="121"/>
    <w:uiPriority w:val="99"/>
    <w:locked/>
    <w:rsid w:val="00A9725A"/>
    <w:rPr>
      <w:rFonts w:ascii="Century Schoolbook" w:hAnsi="Century Schoolbook" w:cs="Century Schoolbook"/>
      <w:b/>
      <w:bCs/>
      <w:i/>
      <w:iCs/>
      <w:sz w:val="19"/>
      <w:szCs w:val="19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A9725A"/>
    <w:pPr>
      <w:shd w:val="clear" w:color="auto" w:fill="FFFFFF"/>
      <w:spacing w:before="60" w:line="230" w:lineRule="exact"/>
      <w:ind w:firstLine="280"/>
      <w:jc w:val="both"/>
    </w:pPr>
    <w:rPr>
      <w:rFonts w:ascii="Century Schoolbook" w:eastAsia="Calibri" w:hAnsi="Century Schoolbook" w:cs="Times New Roman"/>
      <w:b/>
      <w:bCs/>
      <w:i/>
      <w:iCs/>
      <w:color w:val="auto"/>
      <w:sz w:val="19"/>
      <w:szCs w:val="19"/>
    </w:rPr>
  </w:style>
  <w:style w:type="character" w:customStyle="1" w:styleId="42">
    <w:name w:val="Основной текст (4)_"/>
    <w:link w:val="43"/>
    <w:uiPriority w:val="99"/>
    <w:locked/>
    <w:rsid w:val="00A9725A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44">
    <w:name w:val="Основной текст (4) + Не курсив"/>
    <w:basedOn w:val="42"/>
    <w:uiPriority w:val="99"/>
    <w:rsid w:val="00A9725A"/>
    <w:rPr>
      <w:rFonts w:ascii="Century Schoolbook" w:hAnsi="Century Schoolbook" w:cs="Century Schoolbook"/>
      <w:i/>
      <w:iCs/>
      <w:sz w:val="20"/>
      <w:szCs w:val="20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A9725A"/>
    <w:rPr>
      <w:rFonts w:ascii="Century Schoolbook" w:hAnsi="Century Schoolbook" w:cs="Century Schoolbook"/>
      <w:b/>
      <w:bCs/>
      <w:sz w:val="20"/>
      <w:szCs w:val="20"/>
      <w:shd w:val="clear" w:color="auto" w:fill="FFFFFF"/>
    </w:rPr>
  </w:style>
  <w:style w:type="character" w:customStyle="1" w:styleId="ab">
    <w:name w:val="Колонтитул_"/>
    <w:link w:val="14"/>
    <w:uiPriority w:val="99"/>
    <w:locked/>
    <w:rsid w:val="00A9725A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CenturySchoolbook">
    <w:name w:val="Колонтитул + Century Schoolbook"/>
    <w:aliases w:val="11,5 pt,Полужирный2,Не курсив"/>
    <w:uiPriority w:val="99"/>
    <w:rsid w:val="00A9725A"/>
    <w:rPr>
      <w:rFonts w:ascii="Century Schoolbook" w:hAnsi="Century Schoolbook" w:cs="Century Schoolbook"/>
      <w:b/>
      <w:bCs/>
      <w:i/>
      <w:iCs/>
      <w:noProof/>
      <w:sz w:val="23"/>
      <w:szCs w:val="23"/>
      <w:shd w:val="clear" w:color="auto" w:fill="FFFFFF"/>
    </w:rPr>
  </w:style>
  <w:style w:type="character" w:customStyle="1" w:styleId="5">
    <w:name w:val="Заголовок №5_"/>
    <w:link w:val="50"/>
    <w:uiPriority w:val="99"/>
    <w:locked/>
    <w:rsid w:val="00A9725A"/>
    <w:rPr>
      <w:rFonts w:ascii="Franklin Gothic Medium" w:hAnsi="Franklin Gothic Medium" w:cs="Franklin Gothic Medium"/>
      <w:i/>
      <w:iCs/>
      <w:sz w:val="27"/>
      <w:szCs w:val="27"/>
      <w:shd w:val="clear" w:color="auto" w:fill="FFFFFF"/>
    </w:rPr>
  </w:style>
  <w:style w:type="character" w:customStyle="1" w:styleId="32">
    <w:name w:val="Заголовок №3_"/>
    <w:link w:val="33"/>
    <w:uiPriority w:val="99"/>
    <w:locked/>
    <w:rsid w:val="00A9725A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character" w:customStyle="1" w:styleId="320">
    <w:name w:val="Заголовок №3 (2)_"/>
    <w:link w:val="321"/>
    <w:uiPriority w:val="99"/>
    <w:locked/>
    <w:rsid w:val="00A9725A"/>
    <w:rPr>
      <w:rFonts w:ascii="Franklin Gothic Medium" w:hAnsi="Franklin Gothic Medium" w:cs="Franklin Gothic Medium"/>
      <w:i/>
      <w:iCs/>
      <w:sz w:val="27"/>
      <w:szCs w:val="27"/>
      <w:shd w:val="clear" w:color="auto" w:fill="FFFFFF"/>
    </w:rPr>
  </w:style>
  <w:style w:type="character" w:customStyle="1" w:styleId="6">
    <w:name w:val="Заголовок №6_"/>
    <w:link w:val="60"/>
    <w:uiPriority w:val="99"/>
    <w:locked/>
    <w:rsid w:val="00A9725A"/>
    <w:rPr>
      <w:rFonts w:ascii="Century Schoolbook" w:hAnsi="Century Schoolbook" w:cs="Century Schoolbook"/>
      <w:b/>
      <w:bCs/>
      <w:sz w:val="20"/>
      <w:szCs w:val="20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A9725A"/>
    <w:pPr>
      <w:shd w:val="clear" w:color="auto" w:fill="FFFFFF"/>
      <w:spacing w:before="1260" w:after="300" w:line="259" w:lineRule="exact"/>
      <w:jc w:val="center"/>
    </w:pPr>
    <w:rPr>
      <w:rFonts w:ascii="Century Schoolbook" w:eastAsia="Calibri" w:hAnsi="Century Schoolbook" w:cs="Times New Roman"/>
      <w:i/>
      <w:iCs/>
      <w:color w:val="auto"/>
      <w:sz w:val="20"/>
      <w:szCs w:val="20"/>
    </w:rPr>
  </w:style>
  <w:style w:type="paragraph" w:customStyle="1" w:styleId="90">
    <w:name w:val="Основной текст (9)"/>
    <w:basedOn w:val="a"/>
    <w:link w:val="9"/>
    <w:uiPriority w:val="99"/>
    <w:rsid w:val="00A9725A"/>
    <w:pPr>
      <w:shd w:val="clear" w:color="auto" w:fill="FFFFFF"/>
      <w:spacing w:before="3060" w:line="250" w:lineRule="exact"/>
    </w:pPr>
    <w:rPr>
      <w:rFonts w:ascii="Century Schoolbook" w:eastAsia="Calibri" w:hAnsi="Century Schoolbook" w:cs="Times New Roman"/>
      <w:b/>
      <w:bCs/>
      <w:color w:val="auto"/>
      <w:sz w:val="20"/>
      <w:szCs w:val="20"/>
    </w:rPr>
  </w:style>
  <w:style w:type="paragraph" w:customStyle="1" w:styleId="14">
    <w:name w:val="Колонтитул1"/>
    <w:basedOn w:val="a"/>
    <w:link w:val="ab"/>
    <w:uiPriority w:val="99"/>
    <w:rsid w:val="00A9725A"/>
    <w:pPr>
      <w:shd w:val="clear" w:color="auto" w:fill="FFFFFF"/>
      <w:spacing w:line="240" w:lineRule="atLeast"/>
    </w:pPr>
    <w:rPr>
      <w:rFonts w:ascii="Franklin Gothic Medium" w:eastAsia="Calibri" w:hAnsi="Franklin Gothic Medium" w:cs="Times New Roman"/>
      <w:i/>
      <w:iCs/>
      <w:color w:val="auto"/>
      <w:sz w:val="18"/>
      <w:szCs w:val="18"/>
    </w:rPr>
  </w:style>
  <w:style w:type="paragraph" w:customStyle="1" w:styleId="50">
    <w:name w:val="Заголовок №5"/>
    <w:basedOn w:val="a"/>
    <w:link w:val="5"/>
    <w:uiPriority w:val="99"/>
    <w:rsid w:val="00A9725A"/>
    <w:pPr>
      <w:shd w:val="clear" w:color="auto" w:fill="FFFFFF"/>
      <w:spacing w:before="360" w:after="180" w:line="322" w:lineRule="exact"/>
      <w:ind w:hanging="2040"/>
      <w:jc w:val="center"/>
      <w:outlineLvl w:val="4"/>
    </w:pPr>
    <w:rPr>
      <w:rFonts w:ascii="Franklin Gothic Medium" w:eastAsia="Calibri" w:hAnsi="Franklin Gothic Medium" w:cs="Times New Roman"/>
      <w:i/>
      <w:iCs/>
      <w:color w:val="auto"/>
      <w:sz w:val="27"/>
      <w:szCs w:val="27"/>
    </w:rPr>
  </w:style>
  <w:style w:type="paragraph" w:customStyle="1" w:styleId="33">
    <w:name w:val="Заголовок №3"/>
    <w:basedOn w:val="a"/>
    <w:link w:val="32"/>
    <w:uiPriority w:val="99"/>
    <w:rsid w:val="00A9725A"/>
    <w:pPr>
      <w:shd w:val="clear" w:color="auto" w:fill="FFFFFF"/>
      <w:spacing w:after="360" w:line="240" w:lineRule="atLeast"/>
      <w:jc w:val="center"/>
      <w:outlineLvl w:val="2"/>
    </w:pPr>
    <w:rPr>
      <w:rFonts w:ascii="Franklin Gothic Medium" w:eastAsia="Calibri" w:hAnsi="Franklin Gothic Medium" w:cs="Times New Roman"/>
      <w:color w:val="auto"/>
      <w:sz w:val="28"/>
      <w:szCs w:val="28"/>
    </w:rPr>
  </w:style>
  <w:style w:type="paragraph" w:customStyle="1" w:styleId="321">
    <w:name w:val="Заголовок №3 (2)"/>
    <w:basedOn w:val="a"/>
    <w:link w:val="320"/>
    <w:uiPriority w:val="99"/>
    <w:rsid w:val="00A9725A"/>
    <w:pPr>
      <w:shd w:val="clear" w:color="auto" w:fill="FFFFFF"/>
      <w:spacing w:before="360" w:after="180" w:line="240" w:lineRule="atLeast"/>
      <w:jc w:val="center"/>
      <w:outlineLvl w:val="2"/>
    </w:pPr>
    <w:rPr>
      <w:rFonts w:ascii="Franklin Gothic Medium" w:eastAsia="Calibri" w:hAnsi="Franklin Gothic Medium" w:cs="Times New Roman"/>
      <w:i/>
      <w:iCs/>
      <w:color w:val="auto"/>
      <w:sz w:val="27"/>
      <w:szCs w:val="27"/>
    </w:rPr>
  </w:style>
  <w:style w:type="paragraph" w:customStyle="1" w:styleId="60">
    <w:name w:val="Заголовок №6"/>
    <w:basedOn w:val="a"/>
    <w:link w:val="6"/>
    <w:uiPriority w:val="99"/>
    <w:rsid w:val="00A9725A"/>
    <w:pPr>
      <w:shd w:val="clear" w:color="auto" w:fill="FFFFFF"/>
      <w:spacing w:line="230" w:lineRule="exact"/>
      <w:ind w:firstLine="280"/>
      <w:jc w:val="both"/>
      <w:outlineLvl w:val="5"/>
    </w:pPr>
    <w:rPr>
      <w:rFonts w:ascii="Century Schoolbook" w:eastAsia="Calibri" w:hAnsi="Century Schoolbook" w:cs="Times New Roman"/>
      <w:b/>
      <w:bCs/>
      <w:color w:val="auto"/>
      <w:sz w:val="20"/>
      <w:szCs w:val="20"/>
    </w:rPr>
  </w:style>
  <w:style w:type="character" w:customStyle="1" w:styleId="22">
    <w:name w:val="Заголовок №2_"/>
    <w:link w:val="23"/>
    <w:uiPriority w:val="99"/>
    <w:locked/>
    <w:rsid w:val="00A9725A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character" w:customStyle="1" w:styleId="130">
    <w:name w:val="Основной текст (13)_"/>
    <w:link w:val="131"/>
    <w:uiPriority w:val="99"/>
    <w:locked/>
    <w:rsid w:val="00A9725A"/>
    <w:rPr>
      <w:rFonts w:ascii="Franklin Gothic Medium" w:hAnsi="Franklin Gothic Medium" w:cs="Franklin Gothic Medium"/>
      <w:sz w:val="36"/>
      <w:szCs w:val="36"/>
      <w:shd w:val="clear" w:color="auto" w:fill="FFFFFF"/>
    </w:rPr>
  </w:style>
  <w:style w:type="paragraph" w:customStyle="1" w:styleId="23">
    <w:name w:val="Заголовок №2"/>
    <w:basedOn w:val="a"/>
    <w:link w:val="22"/>
    <w:uiPriority w:val="99"/>
    <w:rsid w:val="00A9725A"/>
    <w:pPr>
      <w:shd w:val="clear" w:color="auto" w:fill="FFFFFF"/>
      <w:spacing w:after="1980" w:line="240" w:lineRule="atLeast"/>
      <w:jc w:val="center"/>
      <w:outlineLvl w:val="1"/>
    </w:pPr>
    <w:rPr>
      <w:rFonts w:ascii="Franklin Gothic Medium" w:eastAsia="Calibri" w:hAnsi="Franklin Gothic Medium" w:cs="Times New Roman"/>
      <w:color w:val="auto"/>
      <w:sz w:val="36"/>
      <w:szCs w:val="36"/>
    </w:rPr>
  </w:style>
  <w:style w:type="paragraph" w:customStyle="1" w:styleId="131">
    <w:name w:val="Основной текст (13)"/>
    <w:basedOn w:val="a"/>
    <w:link w:val="130"/>
    <w:uiPriority w:val="99"/>
    <w:rsid w:val="00A9725A"/>
    <w:pPr>
      <w:shd w:val="clear" w:color="auto" w:fill="FFFFFF"/>
      <w:spacing w:after="1680" w:line="437" w:lineRule="exact"/>
      <w:jc w:val="center"/>
    </w:pPr>
    <w:rPr>
      <w:rFonts w:ascii="Franklin Gothic Medium" w:eastAsia="Calibri" w:hAnsi="Franklin Gothic Medium" w:cs="Times New Roman"/>
      <w:color w:val="auto"/>
      <w:sz w:val="36"/>
      <w:szCs w:val="36"/>
    </w:rPr>
  </w:style>
  <w:style w:type="character" w:styleId="ac">
    <w:name w:val="Hyperlink"/>
    <w:uiPriority w:val="99"/>
    <w:rsid w:val="00FB112E"/>
    <w:rPr>
      <w:rFonts w:cs="Times New Roman"/>
      <w:color w:val="000080"/>
      <w:u w:val="single"/>
    </w:rPr>
  </w:style>
  <w:style w:type="character" w:customStyle="1" w:styleId="7">
    <w:name w:val="Основной текст (7)_"/>
    <w:link w:val="70"/>
    <w:uiPriority w:val="99"/>
    <w:locked/>
    <w:rsid w:val="00FB112E"/>
    <w:rPr>
      <w:rFonts w:ascii="Century Schoolbook" w:hAnsi="Century Schoolbook" w:cs="Century Schoolbook"/>
      <w:b/>
      <w:bCs/>
      <w:sz w:val="17"/>
      <w:szCs w:val="17"/>
      <w:shd w:val="clear" w:color="auto" w:fill="FFFFFF"/>
    </w:rPr>
  </w:style>
  <w:style w:type="character" w:customStyle="1" w:styleId="71">
    <w:name w:val="Основной текст (7) + Не полужирный"/>
    <w:aliases w:val="Курсив"/>
    <w:uiPriority w:val="99"/>
    <w:rsid w:val="00FB112E"/>
    <w:rPr>
      <w:rFonts w:ascii="Century Schoolbook" w:hAnsi="Century Schoolbook" w:cs="Century Schoolbook"/>
      <w:b/>
      <w:bCs/>
      <w:i/>
      <w:iCs/>
      <w:sz w:val="17"/>
      <w:szCs w:val="17"/>
      <w:shd w:val="clear" w:color="auto" w:fill="FFFFFF"/>
    </w:rPr>
  </w:style>
  <w:style w:type="character" w:customStyle="1" w:styleId="140">
    <w:name w:val="Основной текст (14)_"/>
    <w:link w:val="141"/>
    <w:uiPriority w:val="99"/>
    <w:locked/>
    <w:rsid w:val="00FB112E"/>
    <w:rPr>
      <w:rFonts w:ascii="Franklin Gothic Medium" w:hAnsi="Franklin Gothic Medium" w:cs="Franklin Gothic Medium"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uiPriority w:val="99"/>
    <w:rsid w:val="00FB112E"/>
    <w:pPr>
      <w:shd w:val="clear" w:color="auto" w:fill="FFFFFF"/>
      <w:spacing w:before="1680" w:line="216" w:lineRule="exact"/>
      <w:jc w:val="center"/>
    </w:pPr>
    <w:rPr>
      <w:rFonts w:ascii="Century Schoolbook" w:eastAsia="Calibri" w:hAnsi="Century Schoolbook" w:cs="Times New Roman"/>
      <w:b/>
      <w:bCs/>
      <w:color w:val="auto"/>
      <w:sz w:val="17"/>
      <w:szCs w:val="17"/>
    </w:rPr>
  </w:style>
  <w:style w:type="paragraph" w:customStyle="1" w:styleId="141">
    <w:name w:val="Основной текст (14)"/>
    <w:basedOn w:val="a"/>
    <w:link w:val="140"/>
    <w:uiPriority w:val="99"/>
    <w:rsid w:val="00FB112E"/>
    <w:pPr>
      <w:shd w:val="clear" w:color="auto" w:fill="FFFFFF"/>
      <w:spacing w:before="2520" w:after="240" w:line="240" w:lineRule="atLeast"/>
      <w:jc w:val="center"/>
    </w:pPr>
    <w:rPr>
      <w:rFonts w:ascii="Franklin Gothic Medium" w:eastAsia="Calibri" w:hAnsi="Franklin Gothic Medium" w:cs="Times New Roman"/>
      <w:color w:val="auto"/>
      <w:sz w:val="28"/>
      <w:szCs w:val="28"/>
    </w:rPr>
  </w:style>
  <w:style w:type="paragraph" w:styleId="ad">
    <w:name w:val="No Spacing"/>
    <w:uiPriority w:val="1"/>
    <w:qFormat/>
    <w:rsid w:val="00FB112E"/>
    <w:pPr>
      <w:widowControl w:val="0"/>
    </w:pPr>
    <w:rPr>
      <w:rFonts w:ascii="Courier New" w:eastAsia="Times New Roman" w:hAnsi="Courier New" w:cs="Courier New"/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FB112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41">
    <w:name w:val="Заголовок №4_"/>
    <w:link w:val="40"/>
    <w:uiPriority w:val="99"/>
    <w:rsid w:val="00E414B2"/>
    <w:rPr>
      <w:rFonts w:ascii="Franklin Gothic Medium" w:eastAsia="Times New Roman" w:hAnsi="Franklin Gothic Medium" w:cs="Franklin Gothic Medium"/>
      <w:sz w:val="28"/>
      <w:szCs w:val="28"/>
      <w:shd w:val="clear" w:color="auto" w:fill="FFFFFF"/>
    </w:rPr>
  </w:style>
  <w:style w:type="character" w:customStyle="1" w:styleId="CenturySchoolbook1">
    <w:name w:val="Колонтитул + Century Schoolbook1"/>
    <w:uiPriority w:val="99"/>
    <w:rsid w:val="005506FC"/>
    <w:rPr>
      <w:rFonts w:ascii="Century Schoolbook" w:hAnsi="Century Schoolbook" w:cs="Century Schoolbook"/>
      <w:i w:val="0"/>
      <w:iCs w:val="0"/>
      <w:sz w:val="18"/>
      <w:szCs w:val="18"/>
      <w:u w:val="none"/>
      <w:shd w:val="clear" w:color="auto" w:fill="FFFFFF"/>
    </w:rPr>
  </w:style>
  <w:style w:type="paragraph" w:customStyle="1" w:styleId="Style22">
    <w:name w:val="Style22"/>
    <w:basedOn w:val="a"/>
    <w:uiPriority w:val="99"/>
    <w:rsid w:val="00CC0F1B"/>
    <w:pPr>
      <w:autoSpaceDE w:val="0"/>
      <w:autoSpaceDN w:val="0"/>
      <w:adjustRightInd w:val="0"/>
      <w:spacing w:line="233" w:lineRule="exact"/>
      <w:ind w:firstLine="288"/>
      <w:jc w:val="both"/>
    </w:pPr>
    <w:rPr>
      <w:rFonts w:ascii="Franklin Gothic Medium" w:hAnsi="Franklin Gothic Medium" w:cs="Times New Roman"/>
      <w:color w:val="auto"/>
    </w:rPr>
  </w:style>
  <w:style w:type="paragraph" w:customStyle="1" w:styleId="Style23">
    <w:name w:val="Style23"/>
    <w:basedOn w:val="a"/>
    <w:uiPriority w:val="99"/>
    <w:rsid w:val="00CC0F1B"/>
    <w:pPr>
      <w:autoSpaceDE w:val="0"/>
      <w:autoSpaceDN w:val="0"/>
      <w:adjustRightInd w:val="0"/>
      <w:spacing w:line="232" w:lineRule="exact"/>
      <w:ind w:hanging="274"/>
      <w:jc w:val="both"/>
    </w:pPr>
    <w:rPr>
      <w:rFonts w:ascii="Franklin Gothic Medium" w:hAnsi="Franklin Gothic Medium" w:cs="Times New Roman"/>
      <w:color w:val="auto"/>
    </w:rPr>
  </w:style>
  <w:style w:type="paragraph" w:customStyle="1" w:styleId="Style29">
    <w:name w:val="Style29"/>
    <w:basedOn w:val="a"/>
    <w:uiPriority w:val="99"/>
    <w:rsid w:val="00CC0F1B"/>
    <w:pPr>
      <w:autoSpaceDE w:val="0"/>
      <w:autoSpaceDN w:val="0"/>
      <w:adjustRightInd w:val="0"/>
      <w:jc w:val="both"/>
    </w:pPr>
    <w:rPr>
      <w:rFonts w:ascii="Franklin Gothic Medium" w:hAnsi="Franklin Gothic Medium" w:cs="Times New Roman"/>
      <w:color w:val="auto"/>
    </w:rPr>
  </w:style>
  <w:style w:type="paragraph" w:customStyle="1" w:styleId="Style18">
    <w:name w:val="Style18"/>
    <w:basedOn w:val="a"/>
    <w:uiPriority w:val="99"/>
    <w:rsid w:val="00CC0F1B"/>
    <w:pPr>
      <w:autoSpaceDE w:val="0"/>
      <w:autoSpaceDN w:val="0"/>
      <w:adjustRightInd w:val="0"/>
      <w:jc w:val="center"/>
    </w:pPr>
    <w:rPr>
      <w:rFonts w:ascii="Franklin Gothic Medium" w:hAnsi="Franklin Gothic Medium" w:cs="Times New Roman"/>
      <w:color w:val="auto"/>
    </w:rPr>
  </w:style>
  <w:style w:type="paragraph" w:customStyle="1" w:styleId="Style32">
    <w:name w:val="Style32"/>
    <w:basedOn w:val="a"/>
    <w:uiPriority w:val="99"/>
    <w:rsid w:val="00CC0F1B"/>
    <w:pPr>
      <w:autoSpaceDE w:val="0"/>
      <w:autoSpaceDN w:val="0"/>
      <w:adjustRightInd w:val="0"/>
    </w:pPr>
    <w:rPr>
      <w:rFonts w:ascii="Franklin Gothic Medium" w:hAnsi="Franklin Gothic Medium" w:cs="Times New Roman"/>
      <w:color w:val="auto"/>
    </w:rPr>
  </w:style>
  <w:style w:type="paragraph" w:customStyle="1" w:styleId="Style35">
    <w:name w:val="Style35"/>
    <w:basedOn w:val="a"/>
    <w:uiPriority w:val="99"/>
    <w:rsid w:val="00CC0F1B"/>
    <w:pPr>
      <w:autoSpaceDE w:val="0"/>
      <w:autoSpaceDN w:val="0"/>
      <w:adjustRightInd w:val="0"/>
      <w:spacing w:line="221" w:lineRule="exact"/>
    </w:pPr>
    <w:rPr>
      <w:rFonts w:ascii="Franklin Gothic Medium" w:hAnsi="Franklin Gothic Medium" w:cs="Times New Roman"/>
      <w:color w:val="auto"/>
    </w:rPr>
  </w:style>
  <w:style w:type="character" w:customStyle="1" w:styleId="FontStyle69">
    <w:name w:val="Font Style69"/>
    <w:uiPriority w:val="99"/>
    <w:rsid w:val="00CC0F1B"/>
    <w:rPr>
      <w:rFonts w:ascii="Franklin Gothic Medium" w:hAnsi="Franklin Gothic Medium" w:cs="Franklin Gothic Medium" w:hint="default"/>
      <w:b/>
      <w:bCs/>
      <w:sz w:val="36"/>
      <w:szCs w:val="36"/>
    </w:rPr>
  </w:style>
  <w:style w:type="character" w:customStyle="1" w:styleId="FontStyle68">
    <w:name w:val="Font Style68"/>
    <w:uiPriority w:val="99"/>
    <w:rsid w:val="00CC0F1B"/>
    <w:rPr>
      <w:rFonts w:ascii="Bookman Old Style" w:hAnsi="Bookman Old Style" w:cs="Bookman Old Style" w:hint="default"/>
      <w:sz w:val="18"/>
      <w:szCs w:val="18"/>
    </w:rPr>
  </w:style>
  <w:style w:type="character" w:customStyle="1" w:styleId="FontStyle64">
    <w:name w:val="Font Style64"/>
    <w:uiPriority w:val="99"/>
    <w:rsid w:val="00CC0F1B"/>
    <w:rPr>
      <w:rFonts w:ascii="Franklin Gothic Medium" w:hAnsi="Franklin Gothic Medium" w:cs="Franklin Gothic Medium" w:hint="default"/>
      <w:sz w:val="28"/>
      <w:szCs w:val="28"/>
    </w:rPr>
  </w:style>
  <w:style w:type="character" w:customStyle="1" w:styleId="FontStyle63">
    <w:name w:val="Font Style63"/>
    <w:uiPriority w:val="99"/>
    <w:rsid w:val="00CC0F1B"/>
    <w:rPr>
      <w:rFonts w:ascii="Bookman Old Style" w:hAnsi="Bookman Old Style" w:cs="Bookman Old Style" w:hint="default"/>
      <w:b/>
      <w:bCs/>
      <w:i/>
      <w:iCs/>
      <w:sz w:val="16"/>
      <w:szCs w:val="16"/>
    </w:rPr>
  </w:style>
  <w:style w:type="character" w:customStyle="1" w:styleId="FontStyle71">
    <w:name w:val="Font Style71"/>
    <w:uiPriority w:val="99"/>
    <w:rsid w:val="00CC0F1B"/>
    <w:rPr>
      <w:rFonts w:ascii="Bookman Old Style" w:hAnsi="Bookman Old Style" w:cs="Bookman Old Style" w:hint="default"/>
      <w:sz w:val="16"/>
      <w:szCs w:val="16"/>
    </w:rPr>
  </w:style>
  <w:style w:type="character" w:customStyle="1" w:styleId="FontStyle74">
    <w:name w:val="Font Style74"/>
    <w:uiPriority w:val="99"/>
    <w:rsid w:val="00CC0F1B"/>
    <w:rPr>
      <w:rFonts w:ascii="Bookman Old Style" w:hAnsi="Bookman Old Style" w:cs="Bookman Old Style" w:hint="default"/>
      <w:b/>
      <w:bCs/>
      <w:sz w:val="16"/>
      <w:szCs w:val="16"/>
    </w:rPr>
  </w:style>
  <w:style w:type="character" w:customStyle="1" w:styleId="apple-converted-space">
    <w:name w:val="apple-converted-space"/>
    <w:basedOn w:val="a0"/>
    <w:rsid w:val="002C02C2"/>
  </w:style>
  <w:style w:type="paragraph" w:styleId="ae">
    <w:name w:val="Normal (Web)"/>
    <w:basedOn w:val="a"/>
    <w:uiPriority w:val="99"/>
    <w:unhideWhenUsed/>
    <w:rsid w:val="002C02C2"/>
    <w:pPr>
      <w:widowControl/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paragraph" w:customStyle="1" w:styleId="af">
    <w:name w:val="Стиль"/>
    <w:uiPriority w:val="99"/>
    <w:rsid w:val="000E22B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Style5">
    <w:name w:val="Style5"/>
    <w:basedOn w:val="a"/>
    <w:rsid w:val="000E22B8"/>
    <w:pPr>
      <w:autoSpaceDE w:val="0"/>
      <w:autoSpaceDN w:val="0"/>
      <w:adjustRightInd w:val="0"/>
      <w:spacing w:line="269" w:lineRule="exact"/>
      <w:jc w:val="center"/>
    </w:pPr>
    <w:rPr>
      <w:rFonts w:ascii="Times New Roman" w:eastAsia="Calibri" w:hAnsi="Times New Roman" w:cs="Times New Roman"/>
      <w:color w:val="auto"/>
    </w:rPr>
  </w:style>
  <w:style w:type="paragraph" w:customStyle="1" w:styleId="Style28">
    <w:name w:val="Style28"/>
    <w:basedOn w:val="a"/>
    <w:rsid w:val="000E22B8"/>
    <w:pPr>
      <w:autoSpaceDE w:val="0"/>
      <w:autoSpaceDN w:val="0"/>
      <w:adjustRightInd w:val="0"/>
    </w:pPr>
    <w:rPr>
      <w:rFonts w:ascii="Times New Roman" w:eastAsia="Calibri" w:hAnsi="Times New Roman" w:cs="Times New Roman"/>
      <w:color w:val="auto"/>
    </w:rPr>
  </w:style>
  <w:style w:type="character" w:customStyle="1" w:styleId="FontStyle53">
    <w:name w:val="Font Style53"/>
    <w:rsid w:val="000E22B8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link w:val="2"/>
    <w:uiPriority w:val="9"/>
    <w:semiHidden/>
    <w:rsid w:val="00905F92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paragraph" w:styleId="af0">
    <w:name w:val="List Paragraph"/>
    <w:basedOn w:val="a"/>
    <w:uiPriority w:val="34"/>
    <w:qFormat/>
    <w:rsid w:val="00905F92"/>
    <w:pPr>
      <w:widowControl/>
      <w:spacing w:after="8" w:line="230" w:lineRule="auto"/>
      <w:ind w:left="720" w:firstLine="274"/>
      <w:contextualSpacing/>
      <w:jc w:val="both"/>
    </w:pPr>
    <w:rPr>
      <w:rFonts w:ascii="Times New Roman" w:hAnsi="Times New Roman" w:cs="Times New Roman"/>
      <w:color w:val="181717"/>
      <w:sz w:val="21"/>
      <w:szCs w:val="22"/>
    </w:rPr>
  </w:style>
  <w:style w:type="paragraph" w:styleId="af1">
    <w:name w:val="header"/>
    <w:basedOn w:val="a"/>
    <w:link w:val="af2"/>
    <w:uiPriority w:val="99"/>
    <w:semiHidden/>
    <w:unhideWhenUsed/>
    <w:rsid w:val="00F4439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2">
    <w:name w:val="Верхний колонтитул Знак"/>
    <w:link w:val="af1"/>
    <w:uiPriority w:val="99"/>
    <w:semiHidden/>
    <w:rsid w:val="00F44396"/>
    <w:rPr>
      <w:rFonts w:ascii="Courier New" w:eastAsia="Times New Roman" w:hAnsi="Courier New" w:cs="Courier New"/>
      <w:color w:val="000000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F44396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4">
    <w:name w:val="Нижний колонтитул Знак"/>
    <w:link w:val="af3"/>
    <w:uiPriority w:val="99"/>
    <w:rsid w:val="00F44396"/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Style2">
    <w:name w:val="Style2"/>
    <w:basedOn w:val="a"/>
    <w:uiPriority w:val="99"/>
    <w:rsid w:val="00FE2465"/>
    <w:pPr>
      <w:autoSpaceDE w:val="0"/>
      <w:autoSpaceDN w:val="0"/>
      <w:adjustRightInd w:val="0"/>
      <w:spacing w:line="322" w:lineRule="exact"/>
      <w:jc w:val="center"/>
    </w:pPr>
    <w:rPr>
      <w:rFonts w:ascii="Times New Roman" w:hAnsi="Times New Roman" w:cs="Times New Roman"/>
      <w:color w:val="auto"/>
    </w:rPr>
  </w:style>
  <w:style w:type="character" w:customStyle="1" w:styleId="FontStyle43">
    <w:name w:val="Font Style43"/>
    <w:uiPriority w:val="99"/>
    <w:rsid w:val="00FE2465"/>
    <w:rPr>
      <w:rFonts w:ascii="Times New Roman" w:hAnsi="Times New Roman" w:cs="Times New Roman" w:hint="default"/>
      <w:b/>
      <w:bCs/>
      <w:sz w:val="26"/>
      <w:szCs w:val="26"/>
    </w:rPr>
  </w:style>
  <w:style w:type="paragraph" w:styleId="af5">
    <w:name w:val="Title"/>
    <w:basedOn w:val="a"/>
    <w:link w:val="af6"/>
    <w:qFormat/>
    <w:rsid w:val="00FC070C"/>
    <w:pPr>
      <w:widowControl/>
      <w:jc w:val="center"/>
    </w:pPr>
    <w:rPr>
      <w:rFonts w:ascii="Times New Roman" w:eastAsia="Calibri" w:hAnsi="Times New Roman" w:cs="Times New Roman"/>
      <w:b/>
      <w:color w:val="auto"/>
      <w:spacing w:val="20"/>
      <w:sz w:val="20"/>
      <w:szCs w:val="20"/>
    </w:rPr>
  </w:style>
  <w:style w:type="character" w:customStyle="1" w:styleId="af6">
    <w:name w:val="Заголовок Знак"/>
    <w:link w:val="af5"/>
    <w:rsid w:val="00FC070C"/>
    <w:rPr>
      <w:rFonts w:ascii="Times New Roman" w:hAnsi="Times New Roman"/>
      <w:b/>
      <w:spacing w:val="20"/>
    </w:rPr>
  </w:style>
  <w:style w:type="paragraph" w:styleId="af7">
    <w:name w:val="Subtitle"/>
    <w:basedOn w:val="a"/>
    <w:link w:val="af8"/>
    <w:qFormat/>
    <w:rsid w:val="00FC070C"/>
    <w:pPr>
      <w:widowControl/>
      <w:spacing w:line="360" w:lineRule="auto"/>
      <w:jc w:val="center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af8">
    <w:name w:val="Подзаголовок Знак"/>
    <w:link w:val="af7"/>
    <w:rsid w:val="00FC070C"/>
    <w:rPr>
      <w:rFonts w:ascii="Times New Roman" w:hAnsi="Times New Roman"/>
    </w:rPr>
  </w:style>
  <w:style w:type="paragraph" w:styleId="24">
    <w:name w:val="Body Text 2"/>
    <w:basedOn w:val="a"/>
    <w:link w:val="210"/>
    <w:unhideWhenUsed/>
    <w:rsid w:val="00FC070C"/>
    <w:pPr>
      <w:widowControl/>
      <w:spacing w:after="120" w:line="480" w:lineRule="auto"/>
    </w:pPr>
    <w:rPr>
      <w:rFonts w:ascii="Times New Roman" w:eastAsia="Calibri" w:hAnsi="Times New Roman" w:cs="Times New Roman"/>
      <w:color w:val="auto"/>
      <w:sz w:val="20"/>
      <w:szCs w:val="20"/>
    </w:rPr>
  </w:style>
  <w:style w:type="character" w:customStyle="1" w:styleId="25">
    <w:name w:val="Основной текст 2 Знак"/>
    <w:uiPriority w:val="99"/>
    <w:semiHidden/>
    <w:rsid w:val="00FC070C"/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Style25">
    <w:name w:val="Style25"/>
    <w:basedOn w:val="a"/>
    <w:rsid w:val="00FC070C"/>
    <w:pPr>
      <w:autoSpaceDE w:val="0"/>
      <w:autoSpaceDN w:val="0"/>
      <w:adjustRightInd w:val="0"/>
      <w:spacing w:line="418" w:lineRule="exact"/>
      <w:ind w:hanging="571"/>
    </w:pPr>
    <w:rPr>
      <w:rFonts w:ascii="Times New Roman" w:eastAsia="Calibri" w:hAnsi="Times New Roman" w:cs="Times New Roman"/>
      <w:color w:val="auto"/>
    </w:rPr>
  </w:style>
  <w:style w:type="paragraph" w:customStyle="1" w:styleId="15">
    <w:name w:val="Абзац списка1"/>
    <w:basedOn w:val="a"/>
    <w:rsid w:val="00FC070C"/>
    <w:pPr>
      <w:widowControl/>
      <w:suppressAutoHyphens/>
      <w:spacing w:line="100" w:lineRule="atLeast"/>
      <w:ind w:left="720"/>
      <w:contextualSpacing/>
    </w:pPr>
    <w:rPr>
      <w:rFonts w:ascii="Times New Roman" w:hAnsi="Times New Roman" w:cs="Times New Roman"/>
      <w:color w:val="auto"/>
      <w:kern w:val="2"/>
      <w:sz w:val="20"/>
      <w:szCs w:val="20"/>
      <w:lang w:eastAsia="ar-SA"/>
    </w:rPr>
  </w:style>
  <w:style w:type="character" w:customStyle="1" w:styleId="16">
    <w:name w:val="Нижний колонтитул Знак1"/>
    <w:uiPriority w:val="99"/>
    <w:semiHidden/>
    <w:locked/>
    <w:rsid w:val="00FC070C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210">
    <w:name w:val="Основной текст 2 Знак1"/>
    <w:link w:val="24"/>
    <w:locked/>
    <w:rsid w:val="00FC070C"/>
    <w:rPr>
      <w:rFonts w:ascii="Times New Roman" w:hAnsi="Times New Roman"/>
    </w:rPr>
  </w:style>
  <w:style w:type="character" w:customStyle="1" w:styleId="26">
    <w:name w:val="Основной текст + Курсив2"/>
    <w:rsid w:val="00FC070C"/>
    <w:rPr>
      <w:rFonts w:ascii="Times New Roman" w:hAnsi="Times New Roman" w:cs="Times New Roman" w:hint="default"/>
      <w:i/>
      <w:iCs/>
      <w:spacing w:val="0"/>
      <w:sz w:val="20"/>
      <w:szCs w:val="20"/>
      <w:lang w:bidi="ar-SA"/>
    </w:rPr>
  </w:style>
  <w:style w:type="paragraph" w:customStyle="1" w:styleId="s162">
    <w:name w:val="s_162"/>
    <w:basedOn w:val="a"/>
    <w:rsid w:val="00FC070C"/>
    <w:pPr>
      <w:widowControl/>
    </w:pPr>
    <w:rPr>
      <w:rFonts w:ascii="Times New Roman" w:hAnsi="Times New Roman" w:cs="Times New Roman"/>
      <w:color w:val="auto"/>
    </w:rPr>
  </w:style>
  <w:style w:type="paragraph" w:customStyle="1" w:styleId="Style14">
    <w:name w:val="Style14"/>
    <w:basedOn w:val="a"/>
    <w:uiPriority w:val="99"/>
    <w:rsid w:val="00FC070C"/>
    <w:pPr>
      <w:autoSpaceDE w:val="0"/>
      <w:autoSpaceDN w:val="0"/>
      <w:adjustRightInd w:val="0"/>
      <w:spacing w:line="320" w:lineRule="exact"/>
      <w:ind w:firstLine="725"/>
      <w:jc w:val="both"/>
    </w:pPr>
    <w:rPr>
      <w:rFonts w:ascii="Times New Roman" w:hAnsi="Times New Roman" w:cs="Times New Roman"/>
      <w:color w:val="auto"/>
    </w:rPr>
  </w:style>
  <w:style w:type="character" w:customStyle="1" w:styleId="FontStyle48">
    <w:name w:val="Font Style48"/>
    <w:uiPriority w:val="99"/>
    <w:rsid w:val="00FC070C"/>
    <w:rPr>
      <w:rFonts w:ascii="Times New Roman" w:hAnsi="Times New Roman" w:cs="Times New Roman"/>
      <w:sz w:val="26"/>
      <w:szCs w:val="26"/>
    </w:rPr>
  </w:style>
  <w:style w:type="character" w:customStyle="1" w:styleId="FontStyle49">
    <w:name w:val="Font Style49"/>
    <w:uiPriority w:val="99"/>
    <w:rsid w:val="00FC070C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7">
    <w:name w:val="Font Style67"/>
    <w:uiPriority w:val="99"/>
    <w:rsid w:val="00FC070C"/>
    <w:rPr>
      <w:rFonts w:ascii="Times New Roman" w:hAnsi="Times New Roman" w:cs="Times New Roman" w:hint="default"/>
      <w:sz w:val="26"/>
      <w:szCs w:val="26"/>
    </w:rPr>
  </w:style>
  <w:style w:type="character" w:customStyle="1" w:styleId="FontStyle44">
    <w:name w:val="Font Style44"/>
    <w:uiPriority w:val="99"/>
    <w:rsid w:val="00FC070C"/>
    <w:rPr>
      <w:rFonts w:ascii="Times New Roman" w:hAnsi="Times New Roman" w:cs="Times New Roman" w:hint="default"/>
      <w:sz w:val="26"/>
      <w:szCs w:val="26"/>
    </w:rPr>
  </w:style>
  <w:style w:type="character" w:customStyle="1" w:styleId="FontStyle51">
    <w:name w:val="Font Style51"/>
    <w:uiPriority w:val="99"/>
    <w:rsid w:val="00846F80"/>
    <w:rPr>
      <w:rFonts w:ascii="Times New Roman" w:hAnsi="Times New Roman" w:cs="Times New Roman"/>
      <w:sz w:val="26"/>
      <w:szCs w:val="26"/>
    </w:rPr>
  </w:style>
  <w:style w:type="character" w:customStyle="1" w:styleId="FontStyle113">
    <w:name w:val="Font Style113"/>
    <w:uiPriority w:val="99"/>
    <w:rsid w:val="00E234DF"/>
    <w:rPr>
      <w:rFonts w:ascii="Arial" w:hAnsi="Arial" w:cs="Arial" w:hint="default"/>
      <w:color w:val="000000"/>
      <w:sz w:val="22"/>
      <w:szCs w:val="22"/>
    </w:rPr>
  </w:style>
  <w:style w:type="character" w:customStyle="1" w:styleId="FontStyle50">
    <w:name w:val="Font Style50"/>
    <w:uiPriority w:val="99"/>
    <w:rsid w:val="00E234DF"/>
    <w:rPr>
      <w:rFonts w:ascii="Times New Roman" w:hAnsi="Times New Roman" w:cs="Times New Roman" w:hint="default"/>
      <w:b/>
      <w:bCs/>
      <w:sz w:val="26"/>
      <w:szCs w:val="26"/>
    </w:rPr>
  </w:style>
  <w:style w:type="character" w:styleId="af9">
    <w:name w:val="FollowedHyperlink"/>
    <w:uiPriority w:val="99"/>
    <w:semiHidden/>
    <w:unhideWhenUsed/>
    <w:rsid w:val="00D50838"/>
    <w:rPr>
      <w:color w:val="800080"/>
      <w:u w:val="single"/>
    </w:rPr>
  </w:style>
  <w:style w:type="paragraph" w:styleId="afa">
    <w:name w:val="Balloon Text"/>
    <w:basedOn w:val="a"/>
    <w:link w:val="afb"/>
    <w:uiPriority w:val="99"/>
    <w:semiHidden/>
    <w:unhideWhenUsed/>
    <w:rsid w:val="009044A3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link w:val="afa"/>
    <w:uiPriority w:val="99"/>
    <w:semiHidden/>
    <w:rsid w:val="009044A3"/>
    <w:rPr>
      <w:rFonts w:ascii="Tahoma" w:eastAsia="Times New Roman" w:hAnsi="Tahoma" w:cs="Tahoma"/>
      <w:color w:val="000000"/>
      <w:sz w:val="16"/>
      <w:szCs w:val="16"/>
    </w:rPr>
  </w:style>
  <w:style w:type="character" w:customStyle="1" w:styleId="UnresolvedMention">
    <w:name w:val="Unresolved Mention"/>
    <w:basedOn w:val="a0"/>
    <w:uiPriority w:val="99"/>
    <w:semiHidden/>
    <w:unhideWhenUsed/>
    <w:rsid w:val="00F32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5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9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urait.ru/bcode/46968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ook.ru/book/939387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ok.ru/book/94009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book.ru/book/93224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C835B8-B7B0-4B27-A567-864062B1B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2968</Words>
  <Characters>16924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19853</CharactersWithSpaces>
  <SharedDoc>false</SharedDoc>
  <HLinks>
    <vt:vector size="18" baseType="variant">
      <vt:variant>
        <vt:i4>5832771</vt:i4>
      </vt:variant>
      <vt:variant>
        <vt:i4>6</vt:i4>
      </vt:variant>
      <vt:variant>
        <vt:i4>0</vt:i4>
      </vt:variant>
      <vt:variant>
        <vt:i4>5</vt:i4>
      </vt:variant>
      <vt:variant>
        <vt:lpwstr>https://biblio-online.ru/book/fizicheskaya-kultura-413692</vt:lpwstr>
      </vt:variant>
      <vt:variant>
        <vt:lpwstr/>
      </vt:variant>
      <vt:variant>
        <vt:i4>2097207</vt:i4>
      </vt:variant>
      <vt:variant>
        <vt:i4>3</vt:i4>
      </vt:variant>
      <vt:variant>
        <vt:i4>0</vt:i4>
      </vt:variant>
      <vt:variant>
        <vt:i4>5</vt:i4>
      </vt:variant>
      <vt:variant>
        <vt:lpwstr>https://www.book.ru/book/919257</vt:lpwstr>
      </vt:variant>
      <vt:variant>
        <vt:lpwstr/>
      </vt:variant>
      <vt:variant>
        <vt:i4>2883638</vt:i4>
      </vt:variant>
      <vt:variant>
        <vt:i4>0</vt:i4>
      </vt:variant>
      <vt:variant>
        <vt:i4>0</vt:i4>
      </vt:variant>
      <vt:variant>
        <vt:i4>5</vt:i4>
      </vt:variant>
      <vt:variant>
        <vt:lpwstr>https://www.book.ru/book/920006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fizruk</dc:creator>
  <cp:lastModifiedBy>Специалист УМО</cp:lastModifiedBy>
  <cp:revision>2</cp:revision>
  <cp:lastPrinted>2021-05-20T05:47:00Z</cp:lastPrinted>
  <dcterms:created xsi:type="dcterms:W3CDTF">2024-12-26T12:42:00Z</dcterms:created>
  <dcterms:modified xsi:type="dcterms:W3CDTF">2024-12-26T12:42:00Z</dcterms:modified>
</cp:coreProperties>
</file>